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FB58D">
      <w:pPr>
        <w:pStyle w:val="4"/>
        <w:keepNext w:val="0"/>
        <w:keepLines w:val="0"/>
        <w:widowControl/>
        <w:numPr>
          <w:ilvl w:val="1"/>
          <w:numId w:val="0"/>
        </w:numPr>
        <w:suppressLineNumbers w:val="0"/>
        <w:shd w:val="clear" w:fill="FFFFFF"/>
        <w:spacing w:before="0" w:beforeAutospacing="0" w:line="23" w:lineRule="atLeast"/>
        <w:ind w:leftChars="200"/>
        <w:jc w:val="center"/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36"/>
          <w:szCs w:val="36"/>
          <w:lang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36"/>
          <w:szCs w:val="36"/>
          <w:shd w:val="clear" w:fill="FFFFFF"/>
        </w:rPr>
        <w:t>招聘启事</w:t>
      </w:r>
    </w:p>
    <w:p w14:paraId="45628C98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0" w:firstLine="560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武汉市关山中学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秉承</w:t>
      </w: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文理并重，多元成才的教育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理念，致力于为学生提供优质教育的</w:t>
      </w: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市级示范重点中学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，现因教学工作发展需要，特面向社会公开招聘优秀代课教师若干名。</w:t>
      </w:r>
    </w:p>
    <w:p w14:paraId="6D7545A1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一、 招聘岗位</w:t>
      </w:r>
    </w:p>
    <w:p w14:paraId="1CC2EFFC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学科需求：</w:t>
      </w:r>
    </w:p>
    <w:p w14:paraId="51CD391A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562" w:firstLineChars="200"/>
        <w:rPr>
          <w:rStyle w:val="91"/>
          <w:rFonts w:hint="default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语文、数学、英语、物理、化学、生物</w:t>
      </w:r>
    </w:p>
    <w:p w14:paraId="459E6B0D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2、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工作内容：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承担相应学科的高中阶段课堂教学任务，认真备课、上课、批改作业、辅导答疑；积极参与教研活动；配合班主任及学校开展学生教育管理工作。</w:t>
      </w:r>
    </w:p>
    <w:p w14:paraId="1321C16B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二、 应聘条件</w:t>
      </w:r>
    </w:p>
    <w:p w14:paraId="18036776">
      <w:pPr>
        <w:pStyle w:val="82"/>
        <w:keepNext w:val="0"/>
        <w:keepLines w:val="0"/>
        <w:widowControl/>
        <w:suppressLineNumbers w:val="0"/>
        <w:spacing w:before="0" w:beforeAutospacing="0" w:after="60" w:afterAutospacing="0"/>
        <w:ind w:right="0" w:firstLine="560" w:firstLineChars="200"/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基本要求：</w:t>
      </w:r>
    </w:p>
    <w:p w14:paraId="7AEFEC9B">
      <w:pPr>
        <w:pStyle w:val="82"/>
        <w:keepNext w:val="0"/>
        <w:keepLines w:val="0"/>
        <w:widowControl/>
        <w:suppressLineNumbers w:val="0"/>
        <w:spacing w:before="0" w:beforeAutospacing="0" w:after="60" w:afterAutospacing="0"/>
        <w:ind w:right="0" w:firstLine="562" w:firstLineChars="200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拥护中国共产党的领导，遵守国家法律法规，品行端正，身心健康，热爱教育事业，具有良好的职业道德和团队协作精神。</w:t>
      </w:r>
    </w:p>
    <w:p w14:paraId="24AE33A3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2、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无违法犯罪记录，符合教师岗位要求的身体和心理条件。</w:t>
      </w:r>
    </w:p>
    <w:p w14:paraId="3BB10157">
      <w:pPr>
        <w:pStyle w:val="82"/>
        <w:keepNext w:val="0"/>
        <w:keepLines w:val="0"/>
        <w:widowControl/>
        <w:suppressLineNumbers w:val="0"/>
        <w:spacing w:before="0" w:beforeAutospacing="0" w:after="60" w:afterAutospacing="0"/>
        <w:ind w:right="0" w:firstLine="560" w:firstLineChars="200"/>
        <w:rPr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资格要求：</w:t>
      </w:r>
    </w:p>
    <w:p w14:paraId="11ABF286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学历要求：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具有本科及以上学历，所学专业或教师资格证任教学科与应聘学科一致或高度相关。</w:t>
      </w:r>
    </w:p>
    <w:p w14:paraId="4A682829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2、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资格证要求：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原则上需具备相应学段（高中）及学科的《中华人民共和国教师资格证书》。 (注：根据实际情况可注明：条件特别优秀者或紧缺学科，可适当放宽，但需承诺在规定期限内取得相应教师资格证)。</w:t>
      </w:r>
    </w:p>
    <w:p w14:paraId="3863A0CA">
      <w:pPr>
        <w:pStyle w:val="82"/>
        <w:keepNext w:val="0"/>
        <w:keepLines w:val="0"/>
        <w:widowControl/>
        <w:suppressLineNumbers w:val="0"/>
        <w:spacing w:before="0" w:beforeAutospacing="0" w:after="60" w:afterAutospacing="0"/>
        <w:ind w:right="0" w:firstLine="560" w:firstLineChars="200"/>
        <w:rPr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能力要求：</w:t>
      </w:r>
    </w:p>
    <w:p w14:paraId="298240DF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具备扎实的学科专业知识和良好的教学基本功。</w:t>
      </w:r>
    </w:p>
    <w:p w14:paraId="089C03B4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2、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具备较强的课堂组织管理能力、语言表达能力和沟通协调能力。</w:t>
      </w:r>
    </w:p>
    <w:p w14:paraId="0C2F02F1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3、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熟悉高中教材及课程标准，了解高中生身心发展特点。</w:t>
      </w:r>
    </w:p>
    <w:p w14:paraId="4C57F0CC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4、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两个优先（1）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有高中教学经验者优先考虑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；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（2）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能熟练运用现代教育技术辅助教学者优先。</w:t>
      </w:r>
    </w:p>
    <w:p w14:paraId="5BC56F85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责任心与态度：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工作认真负责，积极主动，有较强的责任心和抗压能力，能全身心投入教育教学工作。</w:t>
      </w:r>
    </w:p>
    <w:p w14:paraId="70DB79A9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三、 工作待遇</w:t>
      </w:r>
    </w:p>
    <w:p w14:paraId="0CDF7B55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薪酬待遇：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提供具有行业竞争力的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基本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薪酬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和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课时薪酬（具体标准面议），课时薪酬按实际承担课时量计酬，多劳多得。</w:t>
      </w:r>
    </w:p>
    <w:p w14:paraId="07A784E2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2、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专业发展：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提供参与校内教研活动、听课评课、业务培训等专业成长机会。</w:t>
      </w:r>
    </w:p>
    <w:p w14:paraId="40C059EE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3、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工作环境：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提供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与学校教职工同等且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良好的办公环境和教学设施支持。</w:t>
      </w:r>
    </w:p>
    <w:p w14:paraId="231E1B0B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rFonts w:hint="eastAsia" w:eastAsia="宋体"/>
          <w:sz w:val="28"/>
          <w:szCs w:val="28"/>
          <w:lang w:eastAsia="zh-CN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4、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其他福利：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参照学校教职工提供一定的福利</w:t>
      </w:r>
    </w:p>
    <w:p w14:paraId="0E375244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四、 应聘方式</w:t>
      </w:r>
    </w:p>
    <w:p w14:paraId="01F559E1">
      <w:pPr>
        <w:pStyle w:val="82"/>
        <w:keepNext w:val="0"/>
        <w:keepLines w:val="0"/>
        <w:widowControl/>
        <w:suppressLineNumbers w:val="0"/>
        <w:spacing w:before="0" w:beforeAutospacing="0" w:after="60" w:afterAutospacing="0"/>
        <w:ind w:right="0" w:firstLine="560" w:firstLineChars="200"/>
        <w:rPr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报名材料：</w:t>
      </w:r>
    </w:p>
    <w:p w14:paraId="292E8362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个人简历（请务必包含清晰联系方式、教育背景、工作经历、教学成果等）。</w:t>
      </w:r>
    </w:p>
    <w:p w14:paraId="5D0B9EF2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2、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身份证、学历学位证书、教师资格证书（如有）扫描件或复印件。</w:t>
      </w:r>
    </w:p>
    <w:p w14:paraId="61032240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2" w:firstLineChars="200"/>
        <w:rPr>
          <w:sz w:val="28"/>
          <w:szCs w:val="2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3、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其他能证明个人能力和业绩的材料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的扫描件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（如获奖证书、教学案例等）。</w:t>
      </w:r>
    </w:p>
    <w:p w14:paraId="5EF14820">
      <w:pPr>
        <w:pStyle w:val="82"/>
        <w:keepNext w:val="0"/>
        <w:keepLines w:val="0"/>
        <w:widowControl/>
        <w:suppressLineNumbers w:val="0"/>
        <w:spacing w:before="0" w:beforeAutospacing="0" w:after="60" w:afterAutospacing="0"/>
        <w:ind w:right="0" w:firstLine="560" w:firstLineChars="200"/>
        <w:rPr>
          <w:rStyle w:val="91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报名方式：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请将上述应聘材料电子版打包（文件夹命名格式：姓名+应聘学科+联系电话），发送至招聘邮箱：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1079446826qq.com ,</w:t>
      </w:r>
      <w:r>
        <w:rPr>
          <w:rStyle w:val="91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邮件主题：应聘代课教师+学科+姓名</w:t>
      </w:r>
    </w:p>
    <w:p w14:paraId="6C6A91AD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Style w:val="91"/>
          <w:rFonts w:hint="eastAsia" w:ascii="宋体" w:hAnsi="宋体" w:eastAsia="宋体" w:cs="宋体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报名时间：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即日起至 202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年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月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日止。</w:t>
      </w:r>
      <w:bookmarkStart w:id="0" w:name="_GoBack"/>
      <w:bookmarkEnd w:id="0"/>
    </w:p>
    <w:p w14:paraId="67F0CFB0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五、 招聘程序</w:t>
      </w:r>
    </w:p>
    <w:p w14:paraId="75891E87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材料初审：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学校将对应聘者提交的材料进行审核，符合条件者将获得面试通知。</w:t>
      </w:r>
    </w:p>
    <w:p w14:paraId="26BDFD35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面试考核：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通过初审者将安排面试，具体时间将通过电话通知。</w:t>
      </w:r>
    </w:p>
    <w:p w14:paraId="5E167EBB">
      <w:pPr>
        <w:keepNext w:val="0"/>
        <w:keepLines w:val="0"/>
        <w:widowControl/>
        <w:numPr>
          <w:ilvl w:val="0"/>
          <w:numId w:val="0"/>
        </w:numPr>
        <w:suppressLineNumbers w:val="0"/>
        <w:spacing w:before="60" w:beforeAutospacing="0" w:after="0" w:afterAutospacing="1"/>
        <w:ind w:firstLine="560" w:firstLineChars="200"/>
        <w:rPr>
          <w:sz w:val="28"/>
          <w:szCs w:val="28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结果通知：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 考核结束后，学校将根据综合表现择优录用，并电话通知。</w:t>
      </w:r>
    </w:p>
    <w:p w14:paraId="426A336C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</w:pP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 xml:space="preserve">六、 </w:t>
      </w: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咨询电话</w:t>
      </w:r>
    </w:p>
    <w:p w14:paraId="19FED9B6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刘老师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 xml:space="preserve">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联系电话：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13476140970  15927589172</w:t>
      </w:r>
    </w:p>
    <w:p w14:paraId="3B4DE99E">
      <w:pPr>
        <w:pStyle w:val="82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default" w:eastAsia="宋体"/>
          <w:sz w:val="28"/>
          <w:szCs w:val="28"/>
          <w:lang w:val="en-US" w:eastAsia="zh-CN"/>
        </w:rPr>
      </w:pPr>
      <w:r>
        <w:rPr>
          <w:rStyle w:val="91"/>
          <w:rFonts w:hint="eastAsia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七、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学校地址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：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武汉市洪山区雄楚大道</w:t>
      </w:r>
      <w:r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1062号</w:t>
      </w:r>
    </w:p>
    <w:p w14:paraId="7FC68E95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0" w:firstLine="560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</w:p>
    <w:p w14:paraId="2D6A36AF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0" w:firstLine="560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诚挚邀请热爱教育事业、具备扎实学识与育人情怀的您加入我们，共同助力学生成长成才！让我们携手并肩，在育人的沃土上播种希望，浇灌未来，为培养担当民族复兴大任的时代新人贡献力量！</w:t>
      </w:r>
    </w:p>
    <w:p w14:paraId="5210868E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562" w:firstLineChars="20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武汉市关山中学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热切期盼您的加入！</w:t>
      </w:r>
    </w:p>
    <w:p w14:paraId="7FD7FDBC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0" w:firstLine="560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</w:pPr>
    </w:p>
    <w:p w14:paraId="5ABAD189">
      <w:pPr>
        <w:pStyle w:val="8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leftChars="0" w:right="0" w:firstLine="0" w:firstLineChars="0"/>
        <w:jc w:val="right"/>
        <w:rPr>
          <w:sz w:val="28"/>
          <w:szCs w:val="28"/>
        </w:rPr>
      </w:pP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eastAsia="zh-CN"/>
        </w:rPr>
        <w:t>武汉市关山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中学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br w:type="textWrapping"/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202</w:t>
      </w: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年</w:t>
      </w: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月</w:t>
      </w:r>
      <w:r>
        <w:rPr>
          <w:rStyle w:val="91"/>
          <w:rFonts w:hint="eastAsia" w:ascii="Segoe UI" w:hAnsi="Segoe UI" w:eastAsia="宋体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Style w:val="91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8"/>
          <w:szCs w:val="28"/>
          <w:shd w:val="clear" w:fill="FFFFFF"/>
        </w:rPr>
        <w:t>日</w:t>
      </w:r>
    </w:p>
    <w:sectPr>
      <w:headerReference r:id="rId5" w:type="default"/>
      <w:footerReference r:id="rId6" w:type="default"/>
      <w:pgSz w:w="11906" w:h="16838"/>
      <w:pgMar w:top="1531" w:right="1689" w:bottom="1157" w:left="1689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  <w:embedRegular r:id="rId1" w:fontKey="{8B45A979-AB56-4F9C-B6B4-50F07801530A}"/>
  </w:font>
  <w:font w:name="汉仪中宋简">
    <w:altName w:val="宋体"/>
    <w:panose1 w:val="02010600000101010101"/>
    <w:charset w:val="80"/>
    <w:family w:val="auto"/>
    <w:pitch w:val="default"/>
    <w:sig w:usb0="00000000" w:usb1="00000000" w:usb2="00000012" w:usb3="00000000" w:csb0="0002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2" w:fontKey="{59B0AEB3-5D53-45EB-BEE8-B32B26A8E9B9}"/>
  </w:font>
  <w:font w:name="汉仪中宋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6E5294">
    <w:pPr>
      <w:pStyle w:val="56"/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3276600</wp:posOffset>
              </wp:positionH>
              <wp:positionV relativeFrom="page">
                <wp:posOffset>9886315</wp:posOffset>
              </wp:positionV>
              <wp:extent cx="1828800" cy="1828800"/>
              <wp:effectExtent l="0" t="0" r="0" b="0"/>
              <wp:wrapNone/>
              <wp:docPr id="7" name="文本框 7"/>
              <wp:cNvGraphicFramePr>
                <a:extLst xmlns:a="http://schemas.openxmlformats.org/drawingml/2006/main">
                  <a:ext uri="{7FBC4E63-A832-4D11-8238-D91031DB1400}">
                    <s:tag xmlns="http://www.wps.cn/officeDocument/2013/wpsCustomData" xmlns:s="http://www.wps.cn/officeDocument/2013/wpsCustomData">
                      <s:item s:name="docerheaderfootertag" s:val="pagenumfooter"/>
                    </s:tag>
                  </a:ext>
                </a:extLst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851986">
                          <w:pPr>
                            <w:pStyle w:val="56"/>
                            <w:rPr>
                              <w:rStyle w:val="93"/>
                              <w:rFonts w:hint="eastAsia"/>
                            </w:rPr>
                          </w:pPr>
                          <w:r>
                            <w:rPr>
                              <w:rStyle w:val="93"/>
                            </w:rPr>
                            <w:t xml:space="preserve">第 </w:t>
                          </w:r>
                          <w:r>
                            <w:rPr>
                              <w:rStyle w:val="93"/>
                            </w:rPr>
                            <w:fldChar w:fldCharType="begin"/>
                          </w:r>
                          <w:r>
                            <w:rPr>
                              <w:rStyle w:val="93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93"/>
                            </w:rPr>
                            <w:fldChar w:fldCharType="separate"/>
                          </w:r>
                          <w:r>
                            <w:rPr>
                              <w:rStyle w:val="93"/>
                            </w:rPr>
                            <w:t>1</w:t>
                          </w:r>
                          <w:r>
                            <w:rPr>
                              <w:rStyle w:val="93"/>
                            </w:rPr>
                            <w:fldChar w:fldCharType="end"/>
                          </w:r>
                          <w:r>
                            <w:rPr>
                              <w:rStyle w:val="93"/>
                            </w:rPr>
                            <w:t xml:space="preserve"> 页 共 </w:t>
                          </w:r>
                          <w:r>
                            <w:rPr>
                              <w:rStyle w:val="93"/>
                            </w:rPr>
                            <w:fldChar w:fldCharType="begin"/>
                          </w:r>
                          <w:r>
                            <w:rPr>
                              <w:rStyle w:val="93"/>
                            </w:rPr>
                            <w:instrText xml:space="preserve"> NUMPAGES  \* MERGEFORMAT </w:instrText>
                          </w:r>
                          <w:r>
                            <w:rPr>
                              <w:rStyle w:val="93"/>
                            </w:rPr>
                            <w:fldChar w:fldCharType="separate"/>
                          </w:r>
                          <w:r>
                            <w:rPr>
                              <w:rStyle w:val="93"/>
                            </w:rPr>
                            <w:t>5</w:t>
                          </w:r>
                          <w:r>
                            <w:rPr>
                              <w:rStyle w:val="93"/>
                            </w:rPr>
                            <w:fldChar w:fldCharType="end"/>
                          </w:r>
                          <w:r>
                            <w:rPr>
                              <w:rStyle w:val="93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58pt;margin-top:778.45pt;height:144pt;width:144pt;mso-position-horizontal-relative:page;mso-position-vertical-relative:page;mso-wrap-style:none;z-index:-251654144;mso-width-relative:page;mso-height-relative:page;" filled="f" stroked="f" coordsize="21600,21600" o:gfxdata="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5T/Qo2QAAAA0BAAAPAAAAAAAAAAEAIAAAACIAAABkcnMvZG93bnJldi54&#10;bWxQSwECFAAUAAAACACHTuJAvW1mVTICAABjBAAADgAAAAAAAAABACAAAAAo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851986">
                    <w:pPr>
                      <w:pStyle w:val="56"/>
                      <w:rPr>
                        <w:rStyle w:val="93"/>
                        <w:rFonts w:hint="eastAsia"/>
                      </w:rPr>
                    </w:pPr>
                    <w:r>
                      <w:rPr>
                        <w:rStyle w:val="93"/>
                      </w:rPr>
                      <w:t xml:space="preserve">第 </w:t>
                    </w:r>
                    <w:r>
                      <w:rPr>
                        <w:rStyle w:val="93"/>
                      </w:rPr>
                      <w:fldChar w:fldCharType="begin"/>
                    </w:r>
                    <w:r>
                      <w:rPr>
                        <w:rStyle w:val="93"/>
                      </w:rPr>
                      <w:instrText xml:space="preserve"> PAGE  \* MERGEFORMAT </w:instrText>
                    </w:r>
                    <w:r>
                      <w:rPr>
                        <w:rStyle w:val="93"/>
                      </w:rPr>
                      <w:fldChar w:fldCharType="separate"/>
                    </w:r>
                    <w:r>
                      <w:rPr>
                        <w:rStyle w:val="93"/>
                      </w:rPr>
                      <w:t>1</w:t>
                    </w:r>
                    <w:r>
                      <w:rPr>
                        <w:rStyle w:val="93"/>
                      </w:rPr>
                      <w:fldChar w:fldCharType="end"/>
                    </w:r>
                    <w:r>
                      <w:rPr>
                        <w:rStyle w:val="93"/>
                      </w:rPr>
                      <w:t xml:space="preserve"> 页 共 </w:t>
                    </w:r>
                    <w:r>
                      <w:rPr>
                        <w:rStyle w:val="93"/>
                      </w:rPr>
                      <w:fldChar w:fldCharType="begin"/>
                    </w:r>
                    <w:r>
                      <w:rPr>
                        <w:rStyle w:val="93"/>
                      </w:rPr>
                      <w:instrText xml:space="preserve"> NUMPAGES  \* MERGEFORMAT </w:instrText>
                    </w:r>
                    <w:r>
                      <w:rPr>
                        <w:rStyle w:val="93"/>
                      </w:rPr>
                      <w:fldChar w:fldCharType="separate"/>
                    </w:r>
                    <w:r>
                      <w:rPr>
                        <w:rStyle w:val="93"/>
                      </w:rPr>
                      <w:t>5</w:t>
                    </w:r>
                    <w:r>
                      <w:rPr>
                        <w:rStyle w:val="93"/>
                      </w:rPr>
                      <w:fldChar w:fldCharType="end"/>
                    </w:r>
                    <w:r>
                      <w:rPr>
                        <w:rStyle w:val="93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727075</wp:posOffset>
              </wp:positionH>
              <wp:positionV relativeFrom="page">
                <wp:posOffset>9819640</wp:posOffset>
              </wp:positionV>
              <wp:extent cx="6162675" cy="0"/>
              <wp:effectExtent l="0" t="6350" r="0" b="6350"/>
              <wp:wrapNone/>
              <wp:docPr id="6" name="直接连接符 6"/>
              <wp:cNvGraphicFramePr>
                <a:extLst xmlns:a="http://schemas.openxmlformats.org/drawingml/2006/main">
                  <a:ext uri="{7FBC4E63-A832-4D11-8238-D91031DB1400}">
                    <s:tag xmlns="http://www.wps.cn/officeDocument/2013/wpsCustomData" xmlns:s="http://www.wps.cn/officeDocument/2013/wpsCustomData">
                      <s:item s:name="docerheaderfootertag" s:val="footer"/>
                    </s:tag>
                  </a:ext>
                </a:extLst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272727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57.25pt;margin-top:773.2pt;height:0pt;width:485.25pt;mso-position-horizontal-relative:page;mso-position-vertical-relative:page;z-index:-251655168;mso-width-relative:page;mso-height-relative:page;" filled="f" stroked="t" coordsize="21600,21600" o:gfxdata="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1kCzI2QAAAA4BAAAPAAAAAAAAAAEAIAAAACIAAABkcnMvZG93bnJl&#10;di54bWxQSwECFAAUAAAACACHTuJAeXzwKfwBAADvAwAADgAAAAAAAAABACAAAAAoAQAAZHJzL2Uy&#10;b0RvYy54bWxQSwUGAAAAAAYABgBZAQAAlgUAAAAA&#10;">
              <v:fill on="f" focussize="0,0"/>
              <v:stroke weight="1pt" color="#272727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  <w:ind w:firstLine="480"/>
      </w:pPr>
      <w:r>
        <w:separator/>
      </w:r>
    </w:p>
  </w:footnote>
  <w:footnote w:type="continuationSeparator" w:id="1">
    <w:p>
      <w:pPr>
        <w:spacing w:before="0" w:after="0" w:line="288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1FE105">
    <w:pPr>
      <w:pStyle w:val="58"/>
      <w:jc w:val="both"/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672465</wp:posOffset>
              </wp:positionH>
              <wp:positionV relativeFrom="page">
                <wp:posOffset>785495</wp:posOffset>
              </wp:positionV>
              <wp:extent cx="6162675" cy="0"/>
              <wp:effectExtent l="0" t="6350" r="0" b="6350"/>
              <wp:wrapNone/>
              <wp:docPr id="5" name="直接连接符 5"/>
              <wp:cNvGraphicFramePr>
                <a:extLst xmlns:a="http://schemas.openxmlformats.org/drawingml/2006/main">
                  <a:ext uri="{7FBC4E63-A832-4D11-8238-D91031DB1400}">
                    <s:tag xmlns="http://www.wps.cn/officeDocument/2013/wpsCustomData" xmlns:s="http://www.wps.cn/officeDocument/2013/wpsCustomData">
                      <s:item s:name="docerheaderfootertag" s:val="header"/>
                    </s:tag>
                  </a:ext>
                </a:extLst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272727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52.95pt;margin-top:61.85pt;height:0pt;width:485.25pt;mso-position-horizontal-relative:page;mso-position-vertical-relative:page;z-index:-251657216;mso-width-relative:page;mso-height-relative:page;" filled="f" stroked="t" coordsize="21600,21600" o:gfxdata="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iOB/2QAAAAwBAAAPAAAAAAAAAAEAIAAAACIAAABkcnMvZG93bnJl&#10;di54bWxQSwECFAAUAAAACACHTuJAq//TPfwBAADvAwAADgAAAAAAAAABACAAAAAoAQAAZHJzL2Uy&#10;b0RvYy54bWxQSwUGAAAAAAYABgBZAQAAlgUAAAAA&#10;">
              <v:fill on="f" focussize="0,0"/>
              <v:stroke weight="1pt" color="#272727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-417830</wp:posOffset>
          </wp:positionH>
          <wp:positionV relativeFrom="page">
            <wp:posOffset>333375</wp:posOffset>
          </wp:positionV>
          <wp:extent cx="2117090" cy="360045"/>
          <wp:effectExtent l="0" t="0" r="16510" b="1905"/>
          <wp:wrapNone/>
          <wp:docPr id="4" name="图片 5" descr="C:/Users/Administrator/Desktop/关高LOGO.png关高LOGO"/>
          <wp:cNvGraphicFramePr>
            <a:graphicFrameLocks xmlns:a="http://schemas.openxmlformats.org/drawingml/2006/main" noChangeAspect="1"/>
            <a:extLst xmlns:a="http://schemas.openxmlformats.org/drawingml/2006/main">
              <a:ext uri="{7FBC4E63-A832-4D11-8238-D91031DB1400}">
                <s:tag xmlns="http://www.wps.cn/officeDocument/2013/wpsCustomData" xmlns:s="http://www.wps.cn/officeDocument/2013/wpsCustomData">
                  <s:item s:name="docerheaderfootertag" s:val="header"/>
                </s:tag>
              </a:ext>
            </a:extLst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5" descr="C:/Users/Administrator/Desktop/关高LOGO.png关高LOGO"/>
                  <pic:cNvPicPr>
                    <a:picLocks noChangeAspect="1"/>
                  </pic:cNvPicPr>
                </pic:nvPicPr>
                <pic:blipFill>
                  <a:blip r:embed="rId1"/>
                  <a:srcRect t="7768" b="7768"/>
                  <a:stretch>
                    <a:fillRect/>
                  </a:stretch>
                </pic:blipFill>
                <pic:spPr>
                  <a:xfrm>
                    <a:off x="0" y="0"/>
                    <a:ext cx="2117090" cy="360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A926D1"/>
    <w:multiLevelType w:val="singleLevel"/>
    <w:tmpl w:val="B2A926D1"/>
    <w:lvl w:ilvl="0" w:tentative="0">
      <w:start w:val="1"/>
      <w:numFmt w:val="bullet"/>
      <w:pStyle w:val="40"/>
      <w:lvlText w:val=""/>
      <w:lvlJc w:val="left"/>
      <w:pPr>
        <w:tabs>
          <w:tab w:val="left" w:pos="839"/>
        </w:tabs>
        <w:ind w:left="839" w:hanging="419"/>
      </w:pPr>
      <w:rPr>
        <w:rFonts w:hint="default" w:ascii="Wingdings" w:hAnsi="Wingdings" w:cs="Wingdings"/>
      </w:rPr>
    </w:lvl>
  </w:abstractNum>
  <w:abstractNum w:abstractNumId="1">
    <w:nsid w:val="C58435B6"/>
    <w:multiLevelType w:val="singleLevel"/>
    <w:tmpl w:val="C58435B6"/>
    <w:lvl w:ilvl="0" w:tentative="0">
      <w:start w:val="1"/>
      <w:numFmt w:val="bullet"/>
      <w:pStyle w:val="24"/>
      <w:lvlText w:val=""/>
      <w:lvlJc w:val="left"/>
      <w:pPr>
        <w:ind w:left="420" w:firstLine="0"/>
      </w:pPr>
      <w:rPr>
        <w:rFonts w:hint="default" w:ascii="Wingdings" w:hAnsi="Wingdings"/>
      </w:rPr>
    </w:lvl>
  </w:abstractNum>
  <w:abstractNum w:abstractNumId="2">
    <w:nsid w:val="E482BA5D"/>
    <w:multiLevelType w:val="singleLevel"/>
    <w:tmpl w:val="E482BA5D"/>
    <w:lvl w:ilvl="0" w:tentative="0">
      <w:start w:val="1"/>
      <w:numFmt w:val="bullet"/>
      <w:pStyle w:val="46"/>
      <w:lvlText w:val=""/>
      <w:lvlJc w:val="left"/>
      <w:pPr>
        <w:tabs>
          <w:tab w:val="left" w:pos="2098"/>
        </w:tabs>
        <w:ind w:left="2098" w:hanging="1678"/>
      </w:pPr>
      <w:rPr>
        <w:rFonts w:hint="default" w:ascii="Wingdings" w:hAnsi="Wingdings"/>
      </w:rPr>
    </w:lvl>
  </w:abstractNum>
  <w:abstractNum w:abstractNumId="3">
    <w:nsid w:val="FEEA93E5"/>
    <w:multiLevelType w:val="singleLevel"/>
    <w:tmpl w:val="FEEA93E5"/>
    <w:lvl w:ilvl="0" w:tentative="0">
      <w:start w:val="1"/>
      <w:numFmt w:val="bullet"/>
      <w:pStyle w:val="17"/>
      <w:lvlText w:val=""/>
      <w:lvlJc w:val="left"/>
      <w:pPr>
        <w:tabs>
          <w:tab w:val="left" w:pos="1678"/>
        </w:tabs>
        <w:ind w:left="1678" w:hanging="1258"/>
      </w:pPr>
      <w:rPr>
        <w:rFonts w:hint="default" w:ascii="Wingdings" w:hAnsi="Wingdings"/>
      </w:rPr>
    </w:lvl>
  </w:abstractNum>
  <w:abstractNum w:abstractNumId="4">
    <w:nsid w:val="FFFFFF7C"/>
    <w:multiLevelType w:val="singleLevel"/>
    <w:tmpl w:val="FFFFFF7C"/>
    <w:lvl w:ilvl="0" w:tentative="0">
      <w:start w:val="1"/>
      <w:numFmt w:val="decimal"/>
      <w:pStyle w:val="66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5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6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7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28D3E4A0"/>
    <w:multiLevelType w:val="singleLevel"/>
    <w:tmpl w:val="28D3E4A0"/>
    <w:lvl w:ilvl="0" w:tentative="0">
      <w:start w:val="1"/>
      <w:numFmt w:val="bullet"/>
      <w:pStyle w:val="33"/>
      <w:lvlText w:val=""/>
      <w:lvlJc w:val="left"/>
      <w:pPr>
        <w:tabs>
          <w:tab w:val="left" w:pos="1259"/>
        </w:tabs>
        <w:ind w:left="1140" w:hanging="839"/>
      </w:pPr>
      <w:rPr>
        <w:rFonts w:hint="default" w:ascii="Wingdings" w:hAnsi="Wingdings"/>
      </w:rPr>
    </w:lvl>
  </w:abstractNum>
  <w:abstractNum w:abstractNumId="10">
    <w:nsid w:val="3BD9DDB7"/>
    <w:multiLevelType w:val="multilevel"/>
    <w:tmpl w:val="3BD9DDB7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汉仪仿宋简" w:hAnsi="汉仪仿宋简" w:eastAsia="汉仪仿宋简"/>
      </w:rPr>
    </w:lvl>
    <w:lvl w:ilvl="1" w:tentative="0">
      <w:start w:val="1"/>
      <w:numFmt w:val="chineseCounting"/>
      <w:pStyle w:val="4"/>
      <w:suff w:val="nothing"/>
      <w:lvlText w:val="(%2) "/>
      <w:lvlJc w:val="left"/>
      <w:pPr>
        <w:tabs>
          <w:tab w:val="left" w:pos="0"/>
        </w:tabs>
        <w:ind w:left="0" w:firstLine="0"/>
      </w:pPr>
      <w:rPr>
        <w:rFonts w:hint="eastAsia" w:ascii="汉仪仿宋简" w:hAnsi="汉仪仿宋简" w:eastAsia="汉仪仿宋简"/>
      </w:rPr>
    </w:lvl>
    <w:lvl w:ilvl="2" w:tentative="0">
      <w:start w:val="1"/>
      <w:numFmt w:val="decimal"/>
      <w:pStyle w:val="5"/>
      <w:suff w:val="nothing"/>
      <w:lvlText w:val="(%3) "/>
      <w:lvlJc w:val="left"/>
      <w:pPr>
        <w:ind w:left="0" w:firstLine="0"/>
      </w:pPr>
      <w:rPr>
        <w:rFonts w:hint="eastAsia" w:ascii="汉仪仿宋简" w:hAnsi="汉仪仿宋简" w:eastAsia="汉仪仿宋简"/>
      </w:rPr>
    </w:lvl>
    <w:lvl w:ilvl="3" w:tentative="0">
      <w:start w:val="1"/>
      <w:numFmt w:val="upperLetter"/>
      <w:pStyle w:val="6"/>
      <w:suff w:val="nothing"/>
      <w:lvlText w:val="%4．"/>
      <w:lvlJc w:val="left"/>
      <w:pPr>
        <w:tabs>
          <w:tab w:val="left" w:pos="0"/>
        </w:tabs>
        <w:ind w:left="0" w:firstLine="0"/>
      </w:pPr>
      <w:rPr>
        <w:rFonts w:hint="eastAsia" w:ascii="汉仪仿宋简" w:hAnsi="汉仪仿宋简" w:eastAsia="汉仪仿宋简"/>
      </w:rPr>
    </w:lvl>
    <w:lvl w:ilvl="4" w:tentative="0">
      <w:start w:val="1"/>
      <w:numFmt w:val="lowerLetter"/>
      <w:pStyle w:val="7"/>
      <w:suff w:val="nothing"/>
      <w:lvlText w:val="%5．"/>
      <w:lvlJc w:val="left"/>
      <w:pPr>
        <w:tabs>
          <w:tab w:val="left" w:pos="0"/>
        </w:tabs>
        <w:ind w:left="0" w:firstLine="0"/>
      </w:pPr>
      <w:rPr>
        <w:rFonts w:hint="eastAsia" w:ascii="汉仪仿宋简" w:hAnsi="汉仪仿宋简" w:eastAsia="汉仪仿宋简"/>
      </w:rPr>
    </w:lvl>
    <w:lvl w:ilvl="5" w:tentative="0">
      <w:start w:val="1"/>
      <w:numFmt w:val="lowerLetter"/>
      <w:pStyle w:val="8"/>
      <w:suff w:val="nothing"/>
      <w:lvlText w:val="%6）"/>
      <w:lvlJc w:val="left"/>
      <w:pPr>
        <w:ind w:left="0" w:firstLine="0"/>
      </w:pPr>
      <w:rPr>
        <w:rFonts w:hint="eastAsia" w:ascii="汉仪仿宋简" w:hAnsi="汉仪仿宋简" w:eastAsia="汉仪仿宋简"/>
      </w:rPr>
    </w:lvl>
    <w:lvl w:ilvl="6" w:tentative="0">
      <w:start w:val="1"/>
      <w:numFmt w:val="upperRoman"/>
      <w:pStyle w:val="9"/>
      <w:suff w:val="nothing"/>
      <w:lvlText w:val="%7．"/>
      <w:lvlJc w:val="left"/>
      <w:pPr>
        <w:ind w:left="0" w:firstLine="0"/>
      </w:pPr>
      <w:rPr>
        <w:rFonts w:hint="eastAsia" w:ascii="汉仪仿宋简" w:hAnsi="汉仪仿宋简" w:eastAsia="汉仪仿宋简"/>
      </w:rPr>
    </w:lvl>
    <w:lvl w:ilvl="7" w:tentative="0">
      <w:start w:val="1"/>
      <w:numFmt w:val="lowerRoman"/>
      <w:pStyle w:val="10"/>
      <w:suff w:val="nothing"/>
      <w:lvlText w:val="%8．"/>
      <w:lvlJc w:val="left"/>
      <w:pPr>
        <w:ind w:left="0" w:firstLine="0"/>
      </w:pPr>
      <w:rPr>
        <w:rFonts w:hint="eastAsia" w:ascii="汉仪仿宋简" w:hAnsi="汉仪仿宋简" w:eastAsia="汉仪仿宋简"/>
      </w:rPr>
    </w:lvl>
    <w:lvl w:ilvl="8" w:tentative="0">
      <w:start w:val="1"/>
      <w:numFmt w:val="lowerRoman"/>
      <w:pStyle w:val="11"/>
      <w:suff w:val="nothing"/>
      <w:lvlText w:val="%9）"/>
      <w:lvlJc w:val="left"/>
      <w:pPr>
        <w:tabs>
          <w:tab w:val="left" w:pos="0"/>
        </w:tabs>
        <w:ind w:left="0" w:firstLine="0"/>
      </w:pPr>
      <w:rPr>
        <w:rFonts w:hint="eastAsia" w:ascii="汉仪仿宋简" w:hAnsi="汉仪仿宋简" w:eastAsia="汉仪仿宋简"/>
      </w:rPr>
    </w:lvl>
  </w:abstractNum>
  <w:num w:numId="1">
    <w:abstractNumId w:val="10"/>
  </w:num>
  <w:num w:numId="2">
    <w:abstractNumId w:val="7"/>
  </w:num>
  <w:num w:numId="3">
    <w:abstractNumId w:val="3"/>
  </w:num>
  <w:num w:numId="4">
    <w:abstractNumId w:val="8"/>
  </w:num>
  <w:num w:numId="5">
    <w:abstractNumId w:val="1"/>
  </w:num>
  <w:num w:numId="6">
    <w:abstractNumId w:val="9"/>
  </w:num>
  <w:num w:numId="7">
    <w:abstractNumId w:val="6"/>
  </w:num>
  <w:num w:numId="8">
    <w:abstractNumId w:val="0"/>
  </w:num>
  <w:num w:numId="9">
    <w:abstractNumId w:val="2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FA0F57"/>
    <w:rsid w:val="2E2377A9"/>
    <w:rsid w:val="379D57FA"/>
    <w:rsid w:val="580F1FAC"/>
    <w:rsid w:val="7AA30AFD"/>
    <w:rsid w:val="7CA17C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qFormat="1" w:unhideWhenUsed="0" w:uiPriority="99" w:semiHidden="0" w:name="Quote"/>
    <w:lsdException w:qFormat="1" w:unhideWhenUsed="0" w:uiPriority="99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before="50" w:beforeLines="50" w:after="50" w:afterLines="50" w:line="288" w:lineRule="auto"/>
      <w:ind w:firstLine="480" w:firstLineChars="200"/>
      <w:jc w:val="both"/>
    </w:pPr>
    <w:rPr>
      <w:rFonts w:ascii="汉仪仿宋简" w:hAnsi="汉仪仿宋简" w:eastAsia="汉仪仿宋简" w:cstheme="minorBidi"/>
      <w:kern w:val="2"/>
      <w:sz w:val="24"/>
      <w:szCs w:val="24"/>
      <w:lang w:val="en-US" w:eastAsia="zh-CN" w:bidi="ar-SA"/>
    </w:rPr>
  </w:style>
  <w:style w:type="paragraph" w:styleId="3">
    <w:name w:val="heading 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="100" w:beforeLines="100" w:line="240" w:lineRule="auto"/>
      <w:outlineLvl w:val="0"/>
    </w:pPr>
    <w:rPr>
      <w:rFonts w:ascii="汉仪仿宋简" w:hAnsi="汉仪仿宋简" w:eastAsia="汉仪仿宋简" w:cstheme="minorBidi"/>
      <w:b/>
      <w:bCs/>
      <w:kern w:val="44"/>
      <w:sz w:val="36"/>
      <w:szCs w:val="36"/>
      <w:lang w:val="en-US" w:eastAsia="zh-CN" w:bidi="ar-SA"/>
    </w:rPr>
  </w:style>
  <w:style w:type="paragraph" w:styleId="4">
    <w:name w:val="heading 2"/>
    <w:next w:val="1"/>
    <w:unhideWhenUsed/>
    <w:qFormat/>
    <w:uiPriority w:val="9"/>
    <w:pPr>
      <w:numPr>
        <w:ilvl w:val="1"/>
        <w:numId w:val="1"/>
      </w:numPr>
      <w:adjustRightInd w:val="0"/>
      <w:snapToGrid w:val="0"/>
      <w:spacing w:before="100" w:beforeLines="100" w:line="264" w:lineRule="auto"/>
      <w:outlineLvl w:val="1"/>
    </w:pPr>
    <w:rPr>
      <w:rFonts w:ascii="汉仪仿宋简" w:hAnsi="汉仪仿宋简" w:eastAsia="汉仪仿宋简" w:cstheme="minorBidi"/>
      <w:b/>
      <w:bCs/>
      <w:kern w:val="2"/>
      <w:sz w:val="32"/>
      <w:szCs w:val="32"/>
      <w:lang w:val="en-US" w:eastAsia="zh-CN" w:bidi="ar-SA"/>
    </w:rPr>
  </w:style>
  <w:style w:type="paragraph" w:styleId="5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420"/>
      </w:tabs>
      <w:adjustRightInd w:val="0"/>
      <w:snapToGrid w:val="0"/>
      <w:spacing w:before="100" w:beforeLines="100" w:line="264" w:lineRule="auto"/>
      <w:outlineLvl w:val="2"/>
    </w:pPr>
    <w:rPr>
      <w:rFonts w:ascii="汉仪仿宋简" w:hAnsi="汉仪仿宋简" w:eastAsia="汉仪仿宋简" w:cstheme="minorBidi"/>
      <w:b/>
      <w:kern w:val="2"/>
      <w:sz w:val="30"/>
      <w:szCs w:val="30"/>
      <w:lang w:val="en-US" w:eastAsia="zh-CN" w:bidi="ar-SA"/>
    </w:rPr>
  </w:style>
  <w:style w:type="paragraph" w:styleId="6">
    <w:name w:val="heading 4"/>
    <w:next w:val="1"/>
    <w:unhideWhenUsed/>
    <w:qFormat/>
    <w:uiPriority w:val="9"/>
    <w:pPr>
      <w:numPr>
        <w:ilvl w:val="3"/>
        <w:numId w:val="1"/>
      </w:numPr>
      <w:adjustRightInd w:val="0"/>
      <w:snapToGrid w:val="0"/>
      <w:spacing w:before="100" w:beforeLines="100" w:line="264" w:lineRule="auto"/>
      <w:outlineLvl w:val="3"/>
    </w:pPr>
    <w:rPr>
      <w:rFonts w:ascii="汉仪仿宋简" w:hAnsi="汉仪仿宋简" w:eastAsia="汉仪仿宋简" w:cstheme="minorBidi"/>
      <w:b/>
      <w:bCs/>
      <w:sz w:val="28"/>
      <w:szCs w:val="28"/>
      <w:lang w:val="en-US" w:eastAsia="zh-CN" w:bidi="ar-SA"/>
    </w:rPr>
  </w:style>
  <w:style w:type="paragraph" w:styleId="7">
    <w:name w:val="heading 5"/>
    <w:next w:val="1"/>
    <w:unhideWhenUsed/>
    <w:qFormat/>
    <w:uiPriority w:val="9"/>
    <w:pPr>
      <w:numPr>
        <w:ilvl w:val="4"/>
        <w:numId w:val="1"/>
      </w:numPr>
      <w:tabs>
        <w:tab w:val="left" w:pos="312"/>
        <w:tab w:val="clear" w:pos="0"/>
      </w:tabs>
      <w:adjustRightInd w:val="0"/>
      <w:snapToGrid w:val="0"/>
      <w:spacing w:before="100" w:beforeLines="100" w:line="288" w:lineRule="auto"/>
      <w:outlineLvl w:val="4"/>
    </w:pPr>
    <w:rPr>
      <w:rFonts w:ascii="汉仪仿宋简" w:hAnsi="汉仪仿宋简" w:eastAsia="汉仪仿宋简" w:cstheme="minorBidi"/>
      <w:b/>
      <w:bCs/>
      <w:sz w:val="24"/>
      <w:szCs w:val="24"/>
      <w:lang w:val="en-US" w:eastAsia="zh-CN" w:bidi="ar-SA"/>
    </w:rPr>
  </w:style>
  <w:style w:type="paragraph" w:styleId="8">
    <w:name w:val="heading 6"/>
    <w:next w:val="1"/>
    <w:unhideWhenUsed/>
    <w:qFormat/>
    <w:uiPriority w:val="0"/>
    <w:pPr>
      <w:numPr>
        <w:ilvl w:val="5"/>
        <w:numId w:val="1"/>
      </w:numPr>
      <w:tabs>
        <w:tab w:val="left" w:pos="0"/>
      </w:tabs>
      <w:adjustRightInd w:val="0"/>
      <w:snapToGrid w:val="0"/>
      <w:spacing w:before="100" w:beforeLines="100" w:line="288" w:lineRule="auto"/>
      <w:outlineLvl w:val="5"/>
    </w:pPr>
    <w:rPr>
      <w:rFonts w:ascii="汉仪仿宋简" w:hAnsi="汉仪仿宋简" w:eastAsia="汉仪仿宋简" w:cstheme="minorBidi"/>
      <w:b/>
      <w:bCs/>
      <w:sz w:val="24"/>
      <w:szCs w:val="24"/>
      <w:lang w:val="en-US" w:eastAsia="zh-CN" w:bidi="ar-SA"/>
    </w:rPr>
  </w:style>
  <w:style w:type="paragraph" w:styleId="9">
    <w:name w:val="heading 7"/>
    <w:next w:val="1"/>
    <w:unhideWhenUsed/>
    <w:qFormat/>
    <w:uiPriority w:val="0"/>
    <w:pPr>
      <w:numPr>
        <w:ilvl w:val="6"/>
        <w:numId w:val="1"/>
      </w:numPr>
      <w:tabs>
        <w:tab w:val="left" w:pos="0"/>
        <w:tab w:val="left" w:pos="420"/>
      </w:tabs>
      <w:adjustRightInd w:val="0"/>
      <w:snapToGrid w:val="0"/>
      <w:spacing w:before="100" w:beforeLines="100" w:line="288" w:lineRule="auto"/>
      <w:outlineLvl w:val="6"/>
    </w:pPr>
    <w:rPr>
      <w:rFonts w:ascii="汉仪仿宋简" w:hAnsi="汉仪仿宋简" w:eastAsia="汉仪仿宋简" w:cstheme="minorBidi"/>
      <w:b/>
      <w:bCs/>
      <w:sz w:val="24"/>
      <w:szCs w:val="24"/>
      <w:lang w:val="en-US" w:eastAsia="zh-CN" w:bidi="ar-SA"/>
    </w:rPr>
  </w:style>
  <w:style w:type="paragraph" w:styleId="10">
    <w:name w:val="heading 8"/>
    <w:next w:val="1"/>
    <w:unhideWhenUsed/>
    <w:qFormat/>
    <w:uiPriority w:val="0"/>
    <w:pPr>
      <w:numPr>
        <w:ilvl w:val="7"/>
        <w:numId w:val="1"/>
      </w:numPr>
      <w:tabs>
        <w:tab w:val="left" w:pos="420"/>
      </w:tabs>
      <w:adjustRightInd w:val="0"/>
      <w:snapToGrid w:val="0"/>
      <w:spacing w:before="100" w:beforeLines="100" w:line="288" w:lineRule="auto"/>
      <w:outlineLvl w:val="7"/>
    </w:pPr>
    <w:rPr>
      <w:rFonts w:ascii="汉仪仿宋简" w:hAnsi="汉仪仿宋简" w:eastAsia="汉仪仿宋简" w:cstheme="majorBidi"/>
      <w:b/>
      <w:bCs/>
      <w:sz w:val="24"/>
      <w:szCs w:val="24"/>
      <w:lang w:val="en-US" w:eastAsia="zh-CN" w:bidi="ar-SA"/>
    </w:rPr>
  </w:style>
  <w:style w:type="paragraph" w:styleId="11">
    <w:name w:val="heading 9"/>
    <w:next w:val="1"/>
    <w:unhideWhenUsed/>
    <w:qFormat/>
    <w:uiPriority w:val="0"/>
    <w:pPr>
      <w:numPr>
        <w:ilvl w:val="8"/>
        <w:numId w:val="1"/>
      </w:numPr>
      <w:tabs>
        <w:tab w:val="left" w:pos="420"/>
        <w:tab w:val="clear" w:pos="0"/>
      </w:tabs>
      <w:adjustRightInd w:val="0"/>
      <w:snapToGrid w:val="0"/>
      <w:spacing w:before="100" w:beforeLines="100" w:line="288" w:lineRule="auto"/>
      <w:outlineLvl w:val="8"/>
    </w:pPr>
    <w:rPr>
      <w:rFonts w:ascii="汉仪仿宋简" w:hAnsi="汉仪仿宋简" w:eastAsia="汉仪仿宋简" w:cstheme="majorBidi"/>
      <w:b/>
      <w:bCs/>
      <w:sz w:val="24"/>
      <w:szCs w:val="24"/>
      <w:lang w:val="en-US" w:eastAsia="zh-CN" w:bidi="ar-SA"/>
    </w:rPr>
  </w:style>
  <w:style w:type="character" w:default="1" w:styleId="90">
    <w:name w:val="Default Paragraph Font"/>
    <w:semiHidden/>
    <w:unhideWhenUsed/>
    <w:qFormat/>
    <w:uiPriority w:val="1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15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spacing w:before="50" w:beforeLines="50" w:after="50" w:afterLines="50"/>
      <w:ind w:firstLine="480" w:firstLineChars="200"/>
    </w:pPr>
    <w:rPr>
      <w:rFonts w:ascii="Courier New" w:hAnsi="Courier New" w:eastAsia="宋体" w:cs="Courier New"/>
      <w:kern w:val="2"/>
      <w:sz w:val="24"/>
      <w:szCs w:val="24"/>
      <w:lang w:val="en-US" w:eastAsia="zh-CN" w:bidi="ar-SA"/>
    </w:rPr>
  </w:style>
  <w:style w:type="paragraph" w:styleId="12">
    <w:name w:val="List 3"/>
    <w:basedOn w:val="1"/>
    <w:qFormat/>
    <w:uiPriority w:val="0"/>
    <w:pPr>
      <w:ind w:left="100" w:leftChars="400" w:hanging="200" w:hangingChars="200"/>
      <w:contextualSpacing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2"/>
      </w:numPr>
      <w:contextualSpacing/>
    </w:pPr>
  </w:style>
  <w:style w:type="paragraph" w:styleId="15">
    <w:name w:val="table of authorities"/>
    <w:basedOn w:val="1"/>
    <w:next w:val="1"/>
    <w:qFormat/>
    <w:uiPriority w:val="0"/>
    <w:pPr>
      <w:ind w:left="420" w:leftChars="200" w:firstLine="0"/>
    </w:pPr>
  </w:style>
  <w:style w:type="paragraph" w:styleId="16">
    <w:name w:val="Note Heading"/>
    <w:basedOn w:val="1"/>
    <w:next w:val="1"/>
    <w:link w:val="135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3"/>
      </w:numPr>
      <w:tabs>
        <w:tab w:val="left" w:pos="1620"/>
      </w:tabs>
      <w:spacing w:before="156" w:after="156"/>
      <w:ind w:hanging="420"/>
    </w:pPr>
    <w:rPr>
      <w:rFonts w:asciiTheme="minorHAnsi" w:hAnsiTheme="minorHAnsi"/>
    </w:rPr>
  </w:style>
  <w:style w:type="paragraph" w:styleId="18">
    <w:name w:val="index 8"/>
    <w:basedOn w:val="1"/>
    <w:next w:val="1"/>
    <w:qFormat/>
    <w:uiPriority w:val="0"/>
    <w:pPr>
      <w:ind w:left="1400" w:leftChars="1400" w:firstLine="0"/>
    </w:pPr>
  </w:style>
  <w:style w:type="paragraph" w:styleId="19">
    <w:name w:val="E-mail Signature"/>
    <w:basedOn w:val="1"/>
    <w:link w:val="114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4"/>
      </w:numPr>
      <w:contextualSpacing/>
    </w:pPr>
  </w:style>
  <w:style w:type="paragraph" w:styleId="21">
    <w:name w:val="Normal Indent"/>
    <w:basedOn w:val="1"/>
    <w:qFormat/>
    <w:uiPriority w:val="0"/>
    <w:pPr>
      <w:ind w:firstLine="420"/>
    </w:pPr>
  </w:style>
  <w:style w:type="paragraph" w:styleId="22">
    <w:name w:val="caption"/>
    <w:basedOn w:val="1"/>
    <w:next w:val="1"/>
    <w:unhideWhenUsed/>
    <w:qFormat/>
    <w:uiPriority w:val="0"/>
    <w:pPr>
      <w:ind w:firstLine="0" w:firstLineChars="0"/>
    </w:pPr>
    <w:rPr>
      <w:sz w:val="20"/>
      <w:szCs w:val="20"/>
    </w:rPr>
  </w:style>
  <w:style w:type="paragraph" w:styleId="23">
    <w:name w:val="index 5"/>
    <w:basedOn w:val="1"/>
    <w:next w:val="1"/>
    <w:qFormat/>
    <w:uiPriority w:val="0"/>
    <w:pPr>
      <w:ind w:left="800" w:leftChars="800" w:firstLine="0"/>
    </w:pPr>
  </w:style>
  <w:style w:type="paragraph" w:styleId="24">
    <w:name w:val="List Bullet"/>
    <w:basedOn w:val="1"/>
    <w:qFormat/>
    <w:uiPriority w:val="0"/>
    <w:pPr>
      <w:numPr>
        <w:ilvl w:val="0"/>
        <w:numId w:val="5"/>
      </w:numPr>
      <w:tabs>
        <w:tab w:val="left" w:pos="420"/>
      </w:tabs>
      <w:spacing w:before="156" w:after="156"/>
      <w:ind w:hanging="420"/>
    </w:pPr>
    <w:rPr>
      <w:rFonts w:asciiTheme="minorHAnsi" w:hAnsiTheme="minorHAnsi"/>
    </w:rPr>
  </w:style>
  <w:style w:type="paragraph" w:styleId="25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ind w:left="100" w:leftChars="1400"/>
    </w:pPr>
    <w:rPr>
      <w:rFonts w:asciiTheme="majorHAnsi" w:hAnsiTheme="majorHAnsi" w:eastAsiaTheme="majorEastAsia" w:cstheme="majorBidi"/>
    </w:rPr>
  </w:style>
  <w:style w:type="paragraph" w:styleId="26">
    <w:name w:val="Document Map"/>
    <w:basedOn w:val="1"/>
    <w:link w:val="122"/>
    <w:qFormat/>
    <w:uiPriority w:val="0"/>
    <w:rPr>
      <w:rFonts w:ascii="Microsoft YaHei UI" w:eastAsia="Microsoft YaHei UI"/>
      <w:sz w:val="18"/>
      <w:szCs w:val="18"/>
    </w:rPr>
  </w:style>
  <w:style w:type="paragraph" w:styleId="27">
    <w:name w:val="toa heading"/>
    <w:basedOn w:val="1"/>
    <w:next w:val="1"/>
    <w:qFormat/>
    <w:uiPriority w:val="0"/>
    <w:pPr>
      <w:spacing w:before="120"/>
    </w:pPr>
    <w:rPr>
      <w:rFonts w:asciiTheme="majorHAnsi" w:hAnsiTheme="majorHAnsi" w:eastAsiaTheme="majorEastAsia" w:cstheme="majorBidi"/>
    </w:rPr>
  </w:style>
  <w:style w:type="paragraph" w:styleId="28">
    <w:name w:val="annotation text"/>
    <w:basedOn w:val="1"/>
    <w:qFormat/>
    <w:uiPriority w:val="0"/>
    <w:pPr>
      <w:ind w:firstLine="0" w:firstLineChars="0"/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 w:firstLine="0"/>
    </w:pPr>
  </w:style>
  <w:style w:type="paragraph" w:styleId="30">
    <w:name w:val="Salutation"/>
    <w:basedOn w:val="1"/>
    <w:next w:val="1"/>
    <w:qFormat/>
    <w:uiPriority w:val="0"/>
    <w:pPr>
      <w:ind w:firstLine="0" w:firstLineChars="0"/>
    </w:pPr>
    <w:rPr>
      <w:b/>
      <w:sz w:val="28"/>
      <w:szCs w:val="28"/>
    </w:rPr>
  </w:style>
  <w:style w:type="paragraph" w:styleId="31">
    <w:name w:val="Body Text 3"/>
    <w:basedOn w:val="1"/>
    <w:link w:val="128"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116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6"/>
      </w:numPr>
      <w:spacing w:before="156" w:after="156"/>
      <w:ind w:hanging="420" w:firstLineChars="0"/>
    </w:pPr>
    <w:rPr>
      <w:rFonts w:asciiTheme="minorHAnsi" w:hAnsiTheme="minorHAnsi"/>
    </w:rPr>
  </w:style>
  <w:style w:type="paragraph" w:styleId="34">
    <w:name w:val="Body Text"/>
    <w:basedOn w:val="1"/>
    <w:link w:val="129"/>
    <w:qFormat/>
    <w:uiPriority w:val="0"/>
    <w:pPr>
      <w:ind w:firstLine="961"/>
    </w:pPr>
  </w:style>
  <w:style w:type="paragraph" w:styleId="35">
    <w:name w:val="Body Text Indent"/>
    <w:basedOn w:val="1"/>
    <w:link w:val="131"/>
    <w:qFormat/>
    <w:uiPriority w:val="0"/>
    <w:pPr>
      <w:spacing w:after="12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0"/>
        <w:numId w:val="7"/>
      </w:numPr>
      <w:contextualSpacing/>
    </w:pPr>
  </w:style>
  <w:style w:type="paragraph" w:styleId="37">
    <w:name w:val="List 2"/>
    <w:basedOn w:val="1"/>
    <w:qFormat/>
    <w:uiPriority w:val="0"/>
    <w:pPr>
      <w:ind w:left="100" w:leftChars="200" w:hanging="200" w:hangingChars="200"/>
      <w:contextualSpacing/>
    </w:pPr>
  </w:style>
  <w:style w:type="paragraph" w:styleId="38">
    <w:name w:val="List Continue"/>
    <w:basedOn w:val="1"/>
    <w:qFormat/>
    <w:uiPriority w:val="0"/>
    <w:pPr>
      <w:spacing w:after="120"/>
      <w:ind w:left="420" w:leftChars="200"/>
      <w:contextualSpacing/>
    </w:pPr>
  </w:style>
  <w:style w:type="paragraph" w:styleId="39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0">
    <w:name w:val="List Bullet 2"/>
    <w:basedOn w:val="1"/>
    <w:qFormat/>
    <w:uiPriority w:val="0"/>
    <w:pPr>
      <w:numPr>
        <w:ilvl w:val="0"/>
        <w:numId w:val="8"/>
      </w:numPr>
      <w:spacing w:before="156" w:after="156"/>
      <w:ind w:hanging="420" w:firstLineChars="0"/>
    </w:pPr>
    <w:rPr>
      <w:rFonts w:asciiTheme="minorHAnsi" w:hAnsiTheme="minorHAnsi"/>
    </w:rPr>
  </w:style>
  <w:style w:type="paragraph" w:styleId="41">
    <w:name w:val="HTML Address"/>
    <w:basedOn w:val="1"/>
    <w:link w:val="110"/>
    <w:qFormat/>
    <w:uiPriority w:val="0"/>
    <w:rPr>
      <w:i/>
      <w:iCs/>
    </w:rPr>
  </w:style>
  <w:style w:type="paragraph" w:styleId="42">
    <w:name w:val="index 4"/>
    <w:basedOn w:val="1"/>
    <w:next w:val="1"/>
    <w:qFormat/>
    <w:uiPriority w:val="0"/>
    <w:pPr>
      <w:ind w:left="600" w:leftChars="600" w:firstLine="0"/>
    </w:pPr>
  </w:style>
  <w:style w:type="paragraph" w:styleId="43">
    <w:name w:val="toc 5"/>
    <w:basedOn w:val="1"/>
    <w:next w:val="1"/>
    <w:qFormat/>
    <w:uiPriority w:val="0"/>
    <w:pPr>
      <w:ind w:left="2154" w:firstLine="0" w:firstLineChars="0"/>
    </w:pPr>
  </w:style>
  <w:style w:type="paragraph" w:styleId="44">
    <w:name w:val="toc 3"/>
    <w:basedOn w:val="1"/>
    <w:next w:val="1"/>
    <w:link w:val="100"/>
    <w:qFormat/>
    <w:uiPriority w:val="0"/>
    <w:pPr>
      <w:ind w:left="1587" w:hanging="454" w:firstLineChars="0"/>
    </w:pPr>
  </w:style>
  <w:style w:type="paragraph" w:styleId="45">
    <w:name w:val="Plain Text"/>
    <w:basedOn w:val="1"/>
    <w:link w:val="113"/>
    <w:qFormat/>
    <w:uiPriority w:val="0"/>
    <w:rPr>
      <w:rFonts w:hAnsi="Courier New" w:cs="Courier New" w:asciiTheme="minorEastAsia" w:eastAsiaTheme="minorEastAsia"/>
    </w:rPr>
  </w:style>
  <w:style w:type="paragraph" w:styleId="46">
    <w:name w:val="List Bullet 5"/>
    <w:basedOn w:val="1"/>
    <w:qFormat/>
    <w:uiPriority w:val="0"/>
    <w:pPr>
      <w:numPr>
        <w:ilvl w:val="0"/>
        <w:numId w:val="9"/>
      </w:numPr>
      <w:spacing w:before="156" w:after="156"/>
      <w:ind w:hanging="420"/>
    </w:pPr>
    <w:rPr>
      <w:rFonts w:asciiTheme="minorHAnsi" w:hAnsiTheme="minorHAnsi"/>
    </w:rPr>
  </w:style>
  <w:style w:type="paragraph" w:styleId="47">
    <w:name w:val="List Number 4"/>
    <w:basedOn w:val="1"/>
    <w:qFormat/>
    <w:uiPriority w:val="0"/>
    <w:pPr>
      <w:numPr>
        <w:ilvl w:val="0"/>
        <w:numId w:val="10"/>
      </w:numPr>
      <w:contextualSpacing/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 w:firstLine="0"/>
    </w:pPr>
  </w:style>
  <w:style w:type="paragraph" w:styleId="50">
    <w:name w:val="Date"/>
    <w:basedOn w:val="51"/>
    <w:next w:val="1"/>
    <w:link w:val="120"/>
    <w:qFormat/>
    <w:uiPriority w:val="0"/>
  </w:style>
  <w:style w:type="paragraph" w:styleId="51">
    <w:name w:val="Signature"/>
    <w:basedOn w:val="1"/>
    <w:qFormat/>
    <w:uiPriority w:val="0"/>
    <w:pPr>
      <w:ind w:firstLine="0" w:firstLineChars="0"/>
      <w:jc w:val="right"/>
    </w:pPr>
    <w:rPr>
      <w:b/>
      <w:sz w:val="28"/>
    </w:rPr>
  </w:style>
  <w:style w:type="paragraph" w:styleId="52">
    <w:name w:val="Body Text Indent 2"/>
    <w:basedOn w:val="1"/>
    <w:link w:val="133"/>
    <w:qFormat/>
    <w:uiPriority w:val="0"/>
    <w:pPr>
      <w:spacing w:after="120" w:line="480" w:lineRule="auto"/>
      <w:ind w:left="420" w:leftChars="200"/>
    </w:pPr>
  </w:style>
  <w:style w:type="paragraph" w:styleId="53">
    <w:name w:val="endnote text"/>
    <w:basedOn w:val="1"/>
    <w:qFormat/>
    <w:uiPriority w:val="0"/>
    <w:pPr>
      <w:ind w:firstLine="0" w:firstLineChars="0"/>
      <w:jc w:val="left"/>
    </w:pPr>
  </w:style>
  <w:style w:type="paragraph" w:styleId="54">
    <w:name w:val="List Continue 5"/>
    <w:basedOn w:val="1"/>
    <w:qFormat/>
    <w:uiPriority w:val="0"/>
    <w:pPr>
      <w:spacing w:after="120"/>
      <w:ind w:left="2100" w:leftChars="1000"/>
      <w:contextualSpacing/>
    </w:pPr>
  </w:style>
  <w:style w:type="paragraph" w:styleId="55">
    <w:name w:val="Balloon Text"/>
    <w:basedOn w:val="1"/>
    <w:qFormat/>
    <w:uiPriority w:val="0"/>
    <w:pPr>
      <w:ind w:firstLine="0" w:firstLineChars="0"/>
    </w:pPr>
    <w:rPr>
      <w:sz w:val="18"/>
    </w:rPr>
  </w:style>
  <w:style w:type="paragraph" w:styleId="56">
    <w:name w:val="footer"/>
    <w:basedOn w:val="1"/>
    <w:qFormat/>
    <w:uiPriority w:val="0"/>
    <w:pPr>
      <w:tabs>
        <w:tab w:val="center" w:pos="4153"/>
        <w:tab w:val="right" w:pos="8306"/>
      </w:tabs>
      <w:ind w:firstLine="0" w:firstLineChars="0"/>
      <w:jc w:val="center"/>
    </w:pPr>
    <w:rPr>
      <w:sz w:val="18"/>
    </w:rPr>
  </w:style>
  <w:style w:type="paragraph" w:styleId="57">
    <w:name w:val="envelope return"/>
    <w:basedOn w:val="1"/>
    <w:qFormat/>
    <w:uiPriority w:val="0"/>
    <w:rPr>
      <w:rFonts w:asciiTheme="majorHAnsi" w:hAnsiTheme="majorHAnsi" w:eastAsiaTheme="majorEastAsia" w:cstheme="majorBidi"/>
    </w:rPr>
  </w:style>
  <w:style w:type="paragraph" w:styleId="5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ind w:firstLine="0" w:firstLineChars="0"/>
      <w:jc w:val="center"/>
    </w:pPr>
    <w:rPr>
      <w:sz w:val="18"/>
    </w:rPr>
  </w:style>
  <w:style w:type="paragraph" w:styleId="59">
    <w:name w:val="toc 1"/>
    <w:basedOn w:val="1"/>
    <w:next w:val="1"/>
    <w:qFormat/>
    <w:uiPriority w:val="0"/>
    <w:pPr>
      <w:ind w:left="624" w:hanging="624" w:firstLineChars="0"/>
    </w:pPr>
  </w:style>
  <w:style w:type="paragraph" w:styleId="60">
    <w:name w:val="List Continue 4"/>
    <w:basedOn w:val="1"/>
    <w:qFormat/>
    <w:uiPriority w:val="0"/>
    <w:pPr>
      <w:spacing w:after="120"/>
      <w:ind w:left="1680" w:leftChars="800"/>
      <w:contextualSpacing/>
    </w:pPr>
  </w:style>
  <w:style w:type="paragraph" w:styleId="61">
    <w:name w:val="toc 4"/>
    <w:basedOn w:val="1"/>
    <w:next w:val="1"/>
    <w:qFormat/>
    <w:uiPriority w:val="0"/>
    <w:pPr>
      <w:ind w:left="2098" w:hanging="567" w:firstLineChars="0"/>
    </w:pPr>
  </w:style>
  <w:style w:type="paragraph" w:styleId="62">
    <w:name w:val="index heading"/>
    <w:basedOn w:val="1"/>
    <w:next w:val="63"/>
    <w:qFormat/>
    <w:uiPriority w:val="0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qFormat/>
    <w:uiPriority w:val="0"/>
    <w:pPr>
      <w:ind w:firstLine="0"/>
    </w:pPr>
  </w:style>
  <w:style w:type="paragraph" w:styleId="64">
    <w:name w:val="Subtitle"/>
    <w:basedOn w:val="65"/>
    <w:qFormat/>
    <w:uiPriority w:val="0"/>
    <w:pPr>
      <w:outlineLvl w:val="1"/>
    </w:pPr>
    <w:rPr>
      <w:rFonts w:cs="Times New Roman"/>
      <w:bCs/>
      <w:kern w:val="2"/>
      <w:sz w:val="36"/>
      <w:szCs w:val="36"/>
    </w:rPr>
  </w:style>
  <w:style w:type="paragraph" w:styleId="65">
    <w:name w:val="Title"/>
    <w:qFormat/>
    <w:uiPriority w:val="0"/>
    <w:pPr>
      <w:adjustRightInd w:val="0"/>
      <w:snapToGrid w:val="0"/>
      <w:spacing w:after="100" w:afterLines="100"/>
      <w:jc w:val="center"/>
      <w:outlineLvl w:val="0"/>
    </w:pPr>
    <w:rPr>
      <w:rFonts w:ascii="汉仪仿宋简" w:hAnsi="汉仪仿宋简" w:eastAsia="汉仪仿宋简" w:cstheme="minorBidi"/>
      <w:b/>
      <w:sz w:val="48"/>
      <w:szCs w:val="48"/>
      <w:lang w:val="en-US" w:eastAsia="zh-CN" w:bidi="ar-SA"/>
    </w:rPr>
  </w:style>
  <w:style w:type="paragraph" w:styleId="66">
    <w:name w:val="List Number 5"/>
    <w:basedOn w:val="1"/>
    <w:qFormat/>
    <w:uiPriority w:val="0"/>
    <w:pPr>
      <w:numPr>
        <w:ilvl w:val="0"/>
        <w:numId w:val="11"/>
      </w:numPr>
      <w:contextualSpacing/>
    </w:pPr>
  </w:style>
  <w:style w:type="paragraph" w:styleId="67">
    <w:name w:val="List"/>
    <w:basedOn w:val="1"/>
    <w:qFormat/>
    <w:uiPriority w:val="0"/>
    <w:pPr>
      <w:ind w:left="200" w:hanging="200" w:hangingChars="200"/>
      <w:contextualSpacing/>
    </w:pPr>
  </w:style>
  <w:style w:type="paragraph" w:styleId="68">
    <w:name w:val="footnote text"/>
    <w:basedOn w:val="1"/>
    <w:qFormat/>
    <w:uiPriority w:val="0"/>
    <w:pPr>
      <w:ind w:firstLine="0" w:firstLineChars="0"/>
      <w:jc w:val="left"/>
    </w:pPr>
    <w:rPr>
      <w:sz w:val="18"/>
      <w:szCs w:val="18"/>
    </w:rPr>
  </w:style>
  <w:style w:type="paragraph" w:styleId="69">
    <w:name w:val="toc 6"/>
    <w:basedOn w:val="1"/>
    <w:next w:val="1"/>
    <w:qFormat/>
    <w:uiPriority w:val="0"/>
    <w:pPr>
      <w:ind w:left="2100" w:leftChars="1000"/>
    </w:pPr>
  </w:style>
  <w:style w:type="paragraph" w:styleId="70">
    <w:name w:val="List 5"/>
    <w:basedOn w:val="1"/>
    <w:qFormat/>
    <w:uiPriority w:val="0"/>
    <w:pPr>
      <w:ind w:left="100" w:leftChars="800" w:hanging="200" w:hangingChars="200"/>
      <w:contextualSpacing/>
    </w:pPr>
  </w:style>
  <w:style w:type="paragraph" w:styleId="71">
    <w:name w:val="Body Text Indent 3"/>
    <w:basedOn w:val="1"/>
    <w:link w:val="134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2">
    <w:name w:val="index 7"/>
    <w:basedOn w:val="1"/>
    <w:next w:val="1"/>
    <w:qFormat/>
    <w:uiPriority w:val="0"/>
    <w:pPr>
      <w:ind w:left="1200" w:leftChars="1200" w:firstLine="0"/>
    </w:pPr>
  </w:style>
  <w:style w:type="paragraph" w:styleId="73">
    <w:name w:val="index 9"/>
    <w:basedOn w:val="1"/>
    <w:next w:val="1"/>
    <w:qFormat/>
    <w:uiPriority w:val="0"/>
    <w:pPr>
      <w:ind w:left="1600" w:leftChars="1600" w:firstLine="0"/>
    </w:pPr>
  </w:style>
  <w:style w:type="paragraph" w:styleId="74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75">
    <w:name w:val="toc 2"/>
    <w:basedOn w:val="1"/>
    <w:next w:val="1"/>
    <w:qFormat/>
    <w:uiPriority w:val="0"/>
    <w:pPr>
      <w:ind w:left="1191" w:hanging="567" w:firstLineChars="0"/>
    </w:pPr>
  </w:style>
  <w:style w:type="paragraph" w:styleId="76">
    <w:name w:val="toc 9"/>
    <w:basedOn w:val="1"/>
    <w:next w:val="1"/>
    <w:qFormat/>
    <w:uiPriority w:val="0"/>
    <w:pPr>
      <w:ind w:left="3360" w:leftChars="1600"/>
    </w:pPr>
  </w:style>
  <w:style w:type="paragraph" w:styleId="77">
    <w:name w:val="Body Text 2"/>
    <w:basedOn w:val="1"/>
    <w:link w:val="127"/>
    <w:qFormat/>
    <w:uiPriority w:val="0"/>
    <w:pPr>
      <w:spacing w:after="120" w:line="480" w:lineRule="auto"/>
    </w:pPr>
  </w:style>
  <w:style w:type="paragraph" w:styleId="78">
    <w:name w:val="List 4"/>
    <w:basedOn w:val="1"/>
    <w:qFormat/>
    <w:uiPriority w:val="0"/>
    <w:pPr>
      <w:ind w:left="100" w:leftChars="600" w:hanging="200" w:hangingChars="200"/>
      <w:contextualSpacing/>
    </w:pPr>
  </w:style>
  <w:style w:type="paragraph" w:styleId="79">
    <w:name w:val="List Continue 2"/>
    <w:basedOn w:val="1"/>
    <w:qFormat/>
    <w:uiPriority w:val="0"/>
    <w:pPr>
      <w:spacing w:after="120"/>
      <w:ind w:left="840" w:leftChars="400"/>
      <w:contextualSpacing/>
    </w:pPr>
  </w:style>
  <w:style w:type="paragraph" w:styleId="80">
    <w:name w:val="Message Header"/>
    <w:basedOn w:val="1"/>
    <w:link w:val="124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Theme="majorHAnsi" w:hAnsiTheme="majorHAnsi" w:eastAsiaTheme="majorEastAsia" w:cstheme="majorBidi"/>
    </w:rPr>
  </w:style>
  <w:style w:type="paragraph" w:styleId="81">
    <w:name w:val="HTML Preformatted"/>
    <w:basedOn w:val="1"/>
    <w:link w:val="111"/>
    <w:qFormat/>
    <w:uiPriority w:val="0"/>
    <w:rPr>
      <w:rFonts w:ascii="Courier New" w:hAnsi="Courier New" w:cs="Courier New"/>
      <w:sz w:val="20"/>
      <w:szCs w:val="20"/>
    </w:rPr>
  </w:style>
  <w:style w:type="paragraph" w:styleId="82">
    <w:name w:val="Normal (Web)"/>
    <w:basedOn w:val="1"/>
    <w:qFormat/>
    <w:uiPriority w:val="0"/>
    <w:pPr>
      <w:ind w:firstLine="960"/>
    </w:pPr>
  </w:style>
  <w:style w:type="paragraph" w:styleId="83">
    <w:name w:val="List Continue 3"/>
    <w:basedOn w:val="1"/>
    <w:qFormat/>
    <w:uiPriority w:val="0"/>
    <w:pPr>
      <w:spacing w:after="120"/>
      <w:ind w:left="1260" w:leftChars="600"/>
      <w:contextualSpacing/>
    </w:pPr>
  </w:style>
  <w:style w:type="paragraph" w:styleId="84">
    <w:name w:val="index 2"/>
    <w:basedOn w:val="1"/>
    <w:next w:val="1"/>
    <w:qFormat/>
    <w:uiPriority w:val="0"/>
    <w:pPr>
      <w:ind w:left="200" w:leftChars="200" w:firstLine="0"/>
    </w:p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link w:val="130"/>
    <w:qFormat/>
    <w:uiPriority w:val="0"/>
    <w:pPr>
      <w:spacing w:after="120"/>
      <w:ind w:firstLine="420" w:firstLineChars="100"/>
    </w:pPr>
  </w:style>
  <w:style w:type="paragraph" w:styleId="87">
    <w:name w:val="Body Text First Indent 2"/>
    <w:basedOn w:val="35"/>
    <w:link w:val="132"/>
    <w:qFormat/>
    <w:uiPriority w:val="0"/>
    <w:pPr>
      <w:ind w:firstLine="42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1">
    <w:name w:val="Strong"/>
    <w:basedOn w:val="90"/>
    <w:autoRedefine/>
    <w:qFormat/>
    <w:uiPriority w:val="22"/>
    <w:rPr>
      <w:rFonts w:ascii="汉仪仿宋简" w:hAnsi="汉仪仿宋简" w:eastAsia="汉仪仿宋简"/>
      <w:b/>
      <w:color w:val="auto"/>
      <w:u w:val="none"/>
    </w:rPr>
  </w:style>
  <w:style w:type="character" w:styleId="92">
    <w:name w:val="endnote reference"/>
    <w:basedOn w:val="90"/>
    <w:autoRedefine/>
    <w:qFormat/>
    <w:uiPriority w:val="0"/>
    <w:rPr>
      <w:vertAlign w:val="superscript"/>
    </w:rPr>
  </w:style>
  <w:style w:type="character" w:styleId="93">
    <w:name w:val="page number"/>
    <w:basedOn w:val="90"/>
    <w:autoRedefine/>
    <w:qFormat/>
    <w:uiPriority w:val="0"/>
    <w:rPr>
      <w:rFonts w:ascii="汉仪仿宋简" w:hAnsi="汉仪仿宋简" w:eastAsia="汉仪仿宋简"/>
      <w:color w:val="070707"/>
      <w:sz w:val="21"/>
      <w:szCs w:val="21"/>
    </w:rPr>
  </w:style>
  <w:style w:type="character" w:styleId="94">
    <w:name w:val="FollowedHyperlink"/>
    <w:basedOn w:val="90"/>
    <w:autoRedefine/>
    <w:qFormat/>
    <w:uiPriority w:val="0"/>
    <w:rPr>
      <w:color w:val="800080"/>
      <w:u w:val="single"/>
    </w:rPr>
  </w:style>
  <w:style w:type="character" w:styleId="95">
    <w:name w:val="Emphasis"/>
    <w:basedOn w:val="90"/>
    <w:autoRedefine/>
    <w:qFormat/>
    <w:uiPriority w:val="20"/>
    <w:rPr>
      <w:rFonts w:ascii="汉仪仿宋简" w:hAnsi="汉仪仿宋简" w:eastAsia="汉仪仿宋简"/>
      <w:b/>
      <w:bCs/>
      <w:i/>
      <w:color w:val="C00000"/>
      <w:sz w:val="24"/>
      <w:szCs w:val="24"/>
    </w:rPr>
  </w:style>
  <w:style w:type="character" w:styleId="96">
    <w:name w:val="Hyperlink"/>
    <w:basedOn w:val="90"/>
    <w:autoRedefine/>
    <w:qFormat/>
    <w:uiPriority w:val="0"/>
    <w:rPr>
      <w:rFonts w:ascii="汉仪仿宋简" w:hAnsi="汉仪仿宋简" w:eastAsia="汉仪仿宋简"/>
      <w:color w:val="0000FF"/>
      <w:u w:val="single"/>
    </w:rPr>
  </w:style>
  <w:style w:type="character" w:styleId="97">
    <w:name w:val="annotation reference"/>
    <w:basedOn w:val="90"/>
    <w:autoRedefine/>
    <w:qFormat/>
    <w:uiPriority w:val="0"/>
    <w:rPr>
      <w:sz w:val="21"/>
    </w:rPr>
  </w:style>
  <w:style w:type="character" w:styleId="98">
    <w:name w:val="footnote reference"/>
    <w:basedOn w:val="90"/>
    <w:autoRedefine/>
    <w:qFormat/>
    <w:uiPriority w:val="0"/>
    <w:rPr>
      <w:vertAlign w:val="superscript"/>
    </w:rPr>
  </w:style>
  <w:style w:type="paragraph" w:customStyle="1" w:styleId="99">
    <w:name w:val="目录标题"/>
    <w:qFormat/>
    <w:uiPriority w:val="0"/>
    <w:pPr>
      <w:adjustRightInd w:val="0"/>
      <w:snapToGrid w:val="0"/>
      <w:jc w:val="center"/>
    </w:pPr>
    <w:rPr>
      <w:rFonts w:ascii="汉仪仿宋简" w:hAnsi="汉仪仿宋简" w:eastAsia="汉仪仿宋简" w:cstheme="minorBidi"/>
      <w:b/>
      <w:bCs/>
      <w:sz w:val="32"/>
      <w:szCs w:val="32"/>
      <w:lang w:val="en-US" w:eastAsia="zh-CN" w:bidi="ar-SA"/>
    </w:rPr>
  </w:style>
  <w:style w:type="character" w:customStyle="1" w:styleId="100">
    <w:name w:val="TOC 3 字符"/>
    <w:link w:val="44"/>
    <w:autoRedefine/>
    <w:qFormat/>
    <w:uiPriority w:val="0"/>
  </w:style>
  <w:style w:type="paragraph" w:customStyle="1" w:styleId="101">
    <w:name w:val="题注1"/>
    <w:basedOn w:val="1"/>
    <w:qFormat/>
    <w:uiPriority w:val="0"/>
    <w:pPr>
      <w:ind w:firstLine="0" w:firstLineChars="0"/>
    </w:pPr>
    <w:rPr>
      <w:sz w:val="20"/>
      <w:szCs w:val="20"/>
    </w:rPr>
  </w:style>
  <w:style w:type="paragraph" w:customStyle="1" w:styleId="102">
    <w:name w:val="文档说明标题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100" w:beforeLines="100" w:line="288" w:lineRule="auto"/>
      <w:jc w:val="center"/>
      <w:outlineLvl w:val="0"/>
    </w:pPr>
    <w:rPr>
      <w:rFonts w:ascii="汉仪仿宋简" w:hAnsi="汉仪仿宋简" w:eastAsia="汉仪仿宋简" w:cs="Times New Roman"/>
      <w:b/>
      <w:bCs/>
      <w:kern w:val="44"/>
      <w:sz w:val="48"/>
      <w:szCs w:val="48"/>
      <w:lang w:val="en-US" w:eastAsia="zh-CN" w:bidi="ar-SA"/>
    </w:rPr>
  </w:style>
  <w:style w:type="paragraph" w:customStyle="1" w:styleId="103">
    <w:name w:val="章标题"/>
    <w:qFormat/>
    <w:uiPriority w:val="0"/>
    <w:pPr>
      <w:keepNext/>
      <w:keepLines/>
      <w:tabs>
        <w:tab w:val="left" w:pos="0"/>
      </w:tabs>
      <w:adjustRightInd w:val="0"/>
      <w:snapToGrid w:val="0"/>
      <w:spacing w:before="100" w:beforeLines="100" w:line="288" w:lineRule="auto"/>
      <w:jc w:val="center"/>
      <w:outlineLvl w:val="0"/>
    </w:pPr>
    <w:rPr>
      <w:rFonts w:ascii="汉仪仿宋简" w:hAnsi="汉仪仿宋简" w:eastAsia="汉仪仿宋简" w:cs="Times New Roman"/>
      <w:b/>
      <w:kern w:val="44"/>
      <w:sz w:val="36"/>
      <w:szCs w:val="36"/>
      <w:lang w:val="en-US" w:eastAsia="zh-CN" w:bidi="ar-SA"/>
    </w:rPr>
  </w:style>
  <w:style w:type="paragraph" w:customStyle="1" w:styleId="104">
    <w:name w:val="节标题"/>
    <w:qFormat/>
    <w:uiPriority w:val="0"/>
    <w:pPr>
      <w:keepNext/>
      <w:keepLines/>
      <w:tabs>
        <w:tab w:val="left" w:pos="0"/>
      </w:tabs>
      <w:adjustRightInd w:val="0"/>
      <w:snapToGrid w:val="0"/>
      <w:spacing w:before="100" w:beforeLines="100" w:line="288" w:lineRule="auto"/>
      <w:jc w:val="center"/>
    </w:pPr>
    <w:rPr>
      <w:rFonts w:ascii="汉仪仿宋简" w:hAnsi="汉仪仿宋简" w:eastAsia="汉仪仿宋简" w:cstheme="minorBidi"/>
      <w:b/>
      <w:bCs/>
      <w:kern w:val="2"/>
      <w:sz w:val="32"/>
      <w:szCs w:val="32"/>
      <w:lang w:val="en-US" w:eastAsia="zh-CN" w:bidi="ar-SA"/>
    </w:rPr>
  </w:style>
  <w:style w:type="paragraph" w:customStyle="1" w:styleId="105">
    <w:name w:val="附录标题"/>
    <w:qFormat/>
    <w:uiPriority w:val="0"/>
    <w:pPr>
      <w:keepNext/>
      <w:keepLines/>
      <w:tabs>
        <w:tab w:val="left" w:pos="0"/>
      </w:tabs>
      <w:adjustRightInd w:val="0"/>
      <w:snapToGrid w:val="0"/>
      <w:spacing w:before="100" w:beforeLines="100" w:line="288" w:lineRule="auto"/>
      <w:jc w:val="center"/>
      <w:outlineLvl w:val="0"/>
    </w:pPr>
    <w:rPr>
      <w:rFonts w:ascii="汉仪仿宋简" w:hAnsi="汉仪仿宋简" w:eastAsia="汉仪仿宋简" w:cs="Times New Roman"/>
      <w:b/>
      <w:bCs/>
      <w:kern w:val="44"/>
      <w:sz w:val="36"/>
      <w:szCs w:val="36"/>
      <w:lang w:val="en-US" w:eastAsia="zh-CN" w:bidi="ar-SA"/>
    </w:rPr>
  </w:style>
  <w:style w:type="character" w:customStyle="1" w:styleId="106">
    <w:name w:val="摘要"/>
    <w:basedOn w:val="90"/>
    <w:autoRedefine/>
    <w:qFormat/>
    <w:uiPriority w:val="0"/>
    <w:rPr>
      <w:rFonts w:hint="default" w:ascii="汉仪仿宋简" w:hAnsi="汉仪仿宋简" w:eastAsia="汉仪仿宋简" w:cs="Times New Roman"/>
      <w:b/>
      <w:bCs/>
      <w:sz w:val="24"/>
      <w:szCs w:val="24"/>
      <w:lang w:val="en-US" w:eastAsia="zh-CN"/>
    </w:rPr>
  </w:style>
  <w:style w:type="character" w:customStyle="1" w:styleId="107">
    <w:name w:val="参考文献条目"/>
    <w:basedOn w:val="90"/>
    <w:autoRedefine/>
    <w:qFormat/>
    <w:uiPriority w:val="0"/>
    <w:rPr>
      <w:rFonts w:hint="default" w:ascii="汉仪仿宋简" w:hAnsi="汉仪仿宋简" w:eastAsia="汉仪仿宋简" w:cs="Times New Roman"/>
      <w:sz w:val="21"/>
      <w:szCs w:val="21"/>
      <w:lang w:val="en-US" w:eastAsia="zh-CN"/>
    </w:rPr>
  </w:style>
  <w:style w:type="character" w:customStyle="1" w:styleId="108">
    <w:name w:val="关键词"/>
    <w:basedOn w:val="90"/>
    <w:autoRedefine/>
    <w:qFormat/>
    <w:uiPriority w:val="0"/>
    <w:rPr>
      <w:rFonts w:hint="default" w:ascii="汉仪仿宋简" w:hAnsi="汉仪仿宋简" w:eastAsia="汉仪仿宋简" w:cs="Times New Roman"/>
      <w:b/>
      <w:bCs/>
      <w:sz w:val="24"/>
      <w:szCs w:val="24"/>
      <w:lang w:val="en-US" w:eastAsia="zh-CN"/>
    </w:rPr>
  </w:style>
  <w:style w:type="character" w:customStyle="1" w:styleId="109">
    <w:name w:val="着重标题"/>
    <w:basedOn w:val="90"/>
    <w:autoRedefine/>
    <w:qFormat/>
    <w:uiPriority w:val="0"/>
    <w:rPr>
      <w:rFonts w:hint="default" w:ascii="汉仪仿宋简" w:hAnsi="汉仪仿宋简" w:eastAsia="汉仪仿宋简" w:cs="Times New Roman"/>
      <w:sz w:val="24"/>
      <w:szCs w:val="24"/>
      <w:lang w:val="en-US" w:eastAsia="zh-CN"/>
    </w:rPr>
  </w:style>
  <w:style w:type="character" w:customStyle="1" w:styleId="110">
    <w:name w:val="HTML 地址 字符"/>
    <w:basedOn w:val="90"/>
    <w:link w:val="41"/>
    <w:qFormat/>
    <w:uiPriority w:val="0"/>
    <w:rPr>
      <w:i/>
      <w:iCs/>
    </w:rPr>
  </w:style>
  <w:style w:type="character" w:customStyle="1" w:styleId="111">
    <w:name w:val="HTML 预设格式 字符"/>
    <w:basedOn w:val="90"/>
    <w:link w:val="81"/>
    <w:qFormat/>
    <w:uiPriority w:val="0"/>
    <w:rPr>
      <w:rFonts w:ascii="Courier New" w:hAnsi="Courier New" w:cs="Courier New"/>
      <w:sz w:val="20"/>
      <w:szCs w:val="20"/>
    </w:rPr>
  </w:style>
  <w:style w:type="paragraph" w:customStyle="1" w:styleId="112">
    <w:name w:val="TOC 标题1"/>
    <w:basedOn w:val="3"/>
    <w:next w:val="1"/>
    <w:semiHidden/>
    <w:unhideWhenUsed/>
    <w:qFormat/>
    <w:uiPriority w:val="39"/>
    <w:pPr>
      <w:widowControl w:val="0"/>
      <w:numPr>
        <w:numId w:val="0"/>
      </w:numPr>
      <w:spacing w:before="340" w:beforeLines="50" w:after="330" w:afterLines="50" w:line="578" w:lineRule="auto"/>
      <w:ind w:firstLine="480" w:firstLineChars="200"/>
      <w:jc w:val="both"/>
      <w:outlineLvl w:val="9"/>
    </w:pPr>
    <w:rPr>
      <w:sz w:val="44"/>
      <w:szCs w:val="44"/>
    </w:rPr>
  </w:style>
  <w:style w:type="character" w:customStyle="1" w:styleId="113">
    <w:name w:val="纯文本 字符"/>
    <w:basedOn w:val="90"/>
    <w:link w:val="45"/>
    <w:qFormat/>
    <w:uiPriority w:val="0"/>
    <w:rPr>
      <w:rFonts w:hAnsi="Courier New" w:cs="Courier New" w:asciiTheme="minorEastAsia" w:eastAsiaTheme="minorEastAsia"/>
    </w:rPr>
  </w:style>
  <w:style w:type="character" w:customStyle="1" w:styleId="114">
    <w:name w:val="电子邮件签名 字符"/>
    <w:basedOn w:val="90"/>
    <w:link w:val="19"/>
    <w:qFormat/>
    <w:uiPriority w:val="0"/>
  </w:style>
  <w:style w:type="character" w:customStyle="1" w:styleId="115">
    <w:name w:val="宏文本 字符"/>
    <w:basedOn w:val="90"/>
    <w:link w:val="2"/>
    <w:qFormat/>
    <w:uiPriority w:val="0"/>
    <w:rPr>
      <w:rFonts w:ascii="Courier New" w:hAnsi="Courier New" w:eastAsia="宋体" w:cs="Courier New"/>
      <w:kern w:val="2"/>
      <w:sz w:val="24"/>
      <w:szCs w:val="24"/>
      <w:lang w:val="en-US" w:eastAsia="zh-CN" w:bidi="ar-SA"/>
    </w:rPr>
  </w:style>
  <w:style w:type="character" w:customStyle="1" w:styleId="116">
    <w:name w:val="结束语 字符"/>
    <w:basedOn w:val="90"/>
    <w:link w:val="32"/>
    <w:qFormat/>
    <w:uiPriority w:val="0"/>
  </w:style>
  <w:style w:type="paragraph" w:styleId="117">
    <w:name w:val="List Paragraph"/>
    <w:basedOn w:val="1"/>
    <w:qFormat/>
    <w:uiPriority w:val="99"/>
    <w:pPr>
      <w:ind w:firstLine="420"/>
    </w:pPr>
  </w:style>
  <w:style w:type="paragraph" w:styleId="118">
    <w:name w:val="Intense Quote"/>
    <w:basedOn w:val="1"/>
    <w:next w:val="1"/>
    <w:link w:val="119"/>
    <w:qFormat/>
    <w:uiPriority w:val="99"/>
    <w:pPr>
      <w:pBdr>
        <w:top w:val="single" w:color="C10230" w:themeColor="accent1" w:sz="4" w:space="10"/>
        <w:bottom w:val="single" w:color="C10230" w:themeColor="accent1" w:sz="4" w:space="10"/>
      </w:pBdr>
      <w:spacing w:before="360" w:after="360"/>
      <w:ind w:left="864" w:right="864"/>
      <w:jc w:val="center"/>
    </w:pPr>
    <w:rPr>
      <w:i/>
      <w:iCs/>
      <w:color w:val="C10230" w:themeColor="accent1"/>
      <w14:textFill>
        <w14:solidFill>
          <w14:schemeClr w14:val="accent1"/>
        </w14:solidFill>
      </w14:textFill>
    </w:rPr>
  </w:style>
  <w:style w:type="character" w:customStyle="1" w:styleId="119">
    <w:name w:val="明显引用 字符"/>
    <w:basedOn w:val="90"/>
    <w:link w:val="118"/>
    <w:qFormat/>
    <w:uiPriority w:val="99"/>
    <w:rPr>
      <w:i/>
      <w:iCs/>
      <w:color w:val="C10230" w:themeColor="accent1"/>
      <w14:textFill>
        <w14:solidFill>
          <w14:schemeClr w14:val="accent1"/>
        </w14:solidFill>
      </w14:textFill>
    </w:rPr>
  </w:style>
  <w:style w:type="character" w:customStyle="1" w:styleId="120">
    <w:name w:val="日期 字符"/>
    <w:link w:val="50"/>
    <w:qFormat/>
    <w:uiPriority w:val="0"/>
  </w:style>
  <w:style w:type="paragraph" w:customStyle="1" w:styleId="121">
    <w:name w:val="书目1"/>
    <w:basedOn w:val="1"/>
    <w:next w:val="1"/>
    <w:semiHidden/>
    <w:unhideWhenUsed/>
    <w:qFormat/>
    <w:uiPriority w:val="37"/>
  </w:style>
  <w:style w:type="character" w:customStyle="1" w:styleId="122">
    <w:name w:val="文档结构图 字符"/>
    <w:basedOn w:val="90"/>
    <w:link w:val="26"/>
    <w:qFormat/>
    <w:uiPriority w:val="0"/>
    <w:rPr>
      <w:rFonts w:ascii="Microsoft YaHei UI" w:eastAsia="Microsoft YaHei UI"/>
      <w:sz w:val="18"/>
      <w:szCs w:val="18"/>
    </w:rPr>
  </w:style>
  <w:style w:type="paragraph" w:styleId="123">
    <w:name w:val="No Spacing"/>
    <w:qFormat/>
    <w:uiPriority w:val="99"/>
    <w:pPr>
      <w:widowControl w:val="0"/>
      <w:adjustRightInd w:val="0"/>
      <w:snapToGrid w:val="0"/>
      <w:spacing w:beforeLines="50" w:afterLines="50"/>
      <w:ind w:firstLine="480" w:firstLineChars="200"/>
      <w:jc w:val="both"/>
    </w:pPr>
    <w:rPr>
      <w:rFonts w:ascii="汉仪仿宋简" w:hAnsi="汉仪仿宋简" w:eastAsia="汉仪仿宋简" w:cstheme="minorBidi"/>
      <w:kern w:val="2"/>
      <w:sz w:val="24"/>
      <w:szCs w:val="24"/>
      <w:lang w:val="en-US" w:eastAsia="zh-CN" w:bidi="ar-SA"/>
    </w:rPr>
  </w:style>
  <w:style w:type="character" w:customStyle="1" w:styleId="124">
    <w:name w:val="信息标题 字符"/>
    <w:basedOn w:val="90"/>
    <w:link w:val="80"/>
    <w:qFormat/>
    <w:uiPriority w:val="0"/>
    <w:rPr>
      <w:rFonts w:asciiTheme="majorHAnsi" w:hAnsiTheme="majorHAnsi" w:eastAsiaTheme="majorEastAsia" w:cstheme="majorBidi"/>
    </w:rPr>
  </w:style>
  <w:style w:type="paragraph" w:styleId="125">
    <w:name w:val="Quote"/>
    <w:basedOn w:val="1"/>
    <w:next w:val="1"/>
    <w:link w:val="126"/>
    <w:qFormat/>
    <w:uiPriority w:val="99"/>
    <w:pPr>
      <w:spacing w:before="200" w:after="160"/>
      <w:ind w:left="864" w:right="864"/>
      <w:jc w:val="center"/>
    </w:pPr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26">
    <w:name w:val="引用 字符"/>
    <w:basedOn w:val="90"/>
    <w:link w:val="125"/>
    <w:qFormat/>
    <w:uiPriority w:val="9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27">
    <w:name w:val="正文文本 2 字符"/>
    <w:basedOn w:val="90"/>
    <w:link w:val="77"/>
    <w:qFormat/>
    <w:uiPriority w:val="0"/>
  </w:style>
  <w:style w:type="character" w:customStyle="1" w:styleId="128">
    <w:name w:val="正文文本 3 字符"/>
    <w:basedOn w:val="90"/>
    <w:link w:val="31"/>
    <w:qFormat/>
    <w:uiPriority w:val="0"/>
    <w:rPr>
      <w:sz w:val="16"/>
      <w:szCs w:val="16"/>
    </w:rPr>
  </w:style>
  <w:style w:type="character" w:customStyle="1" w:styleId="129">
    <w:name w:val="正文文本 字符"/>
    <w:basedOn w:val="90"/>
    <w:link w:val="34"/>
    <w:qFormat/>
    <w:uiPriority w:val="0"/>
  </w:style>
  <w:style w:type="character" w:customStyle="1" w:styleId="130">
    <w:name w:val="正文文本首行缩进 字符"/>
    <w:basedOn w:val="129"/>
    <w:link w:val="86"/>
    <w:qFormat/>
    <w:uiPriority w:val="0"/>
  </w:style>
  <w:style w:type="character" w:customStyle="1" w:styleId="131">
    <w:name w:val="正文文本缩进 字符"/>
    <w:basedOn w:val="90"/>
    <w:link w:val="35"/>
    <w:qFormat/>
    <w:uiPriority w:val="0"/>
  </w:style>
  <w:style w:type="character" w:customStyle="1" w:styleId="132">
    <w:name w:val="正文文本首行缩进 2 字符"/>
    <w:basedOn w:val="131"/>
    <w:link w:val="87"/>
    <w:qFormat/>
    <w:uiPriority w:val="0"/>
  </w:style>
  <w:style w:type="character" w:customStyle="1" w:styleId="133">
    <w:name w:val="正文文本缩进 2 字符"/>
    <w:basedOn w:val="90"/>
    <w:link w:val="52"/>
    <w:qFormat/>
    <w:uiPriority w:val="0"/>
  </w:style>
  <w:style w:type="character" w:customStyle="1" w:styleId="134">
    <w:name w:val="正文文本缩进 3 字符"/>
    <w:basedOn w:val="90"/>
    <w:link w:val="71"/>
    <w:qFormat/>
    <w:uiPriority w:val="0"/>
    <w:rPr>
      <w:sz w:val="16"/>
      <w:szCs w:val="16"/>
    </w:rPr>
  </w:style>
  <w:style w:type="character" w:customStyle="1" w:styleId="135">
    <w:name w:val="注释标题 字符"/>
    <w:basedOn w:val="90"/>
    <w:link w:val="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自定义 732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C10230"/>
      </a:accent1>
      <a:accent2>
        <a:srgbClr val="F19615"/>
      </a:accent2>
      <a:accent3>
        <a:srgbClr val="FFC700"/>
      </a:accent3>
      <a:accent4>
        <a:srgbClr val="2C88FF"/>
      </a:accent4>
      <a:accent5>
        <a:srgbClr val="98624F"/>
      </a:accent5>
      <a:accent6>
        <a:srgbClr val="788D4B"/>
      </a:accent6>
      <a:hlink>
        <a:srgbClr val="0026E5"/>
      </a:hlink>
      <a:folHlink>
        <a:srgbClr val="7E1FAD"/>
      </a:folHlink>
    </a:clrScheme>
    <a:fontScheme name="自定义 127">
      <a:majorFont>
        <a:latin typeface="汉仪中宋简"/>
        <a:ea typeface="汉仪中宋简"/>
        <a:cs typeface=""/>
      </a:majorFont>
      <a:minorFont>
        <a:latin typeface="汉仪仿宋简"/>
        <a:ea typeface="汉仪仿宋简"/>
        <a:cs typeface="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  <s:tags>
    <s:tag s:spid="_x0000_s1026">
      <s:item s:name="docerheaderfootertag" s:val="header"/>
      <s:item s:name="docerheaderfootertag" s:val="pagenumfooter"/>
      <s:item s:name="docerheaderfootertag" s:val="footer"/>
    </s:tag>
  </s:tag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1045</Words>
  <Characters>1064</Characters>
  <Lines>0</Lines>
  <Paragraphs>0</Paragraphs>
  <TotalTime>10</TotalTime>
  <ScaleCrop>false</ScaleCrop>
  <LinksUpToDate>false</LinksUpToDate>
  <CharactersWithSpaces>1086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刘国华</cp:lastModifiedBy>
  <dcterms:modified xsi:type="dcterms:W3CDTF">2025-07-22T03:48:39Z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eyJoZGlkIjoiYTkzNzkyZWY3NjdiNzNiMGI0YTZkMGQ3MWRhM2NlMjkiLCJ1c2VySWQiOiI2NzcxNTkwMjAifQ==</vt:lpwstr>
  </property>
  <property fmtid="{D5CDD505-2E9C-101B-9397-08002B2CF9AE}" pid="4" name="ICV">
    <vt:lpwstr>2C8637B254E847D986583E53F838254F_13</vt:lpwstr>
  </property>
</Properties>
</file>